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4.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2E7AB">
      <w:pPr>
        <w:spacing w:after="240"/>
        <w:rPr>
          <w:color w:val="FFFFFF" w:themeColor="background1"/>
          <w14:textFill>
            <w14:solidFill>
              <w14:schemeClr w14:val="bg1"/>
            </w14:solidFill>
          </w14:textFill>
        </w:rPr>
      </w:pPr>
      <w:r>
        <w:rPr>
          <w:sz w:val="20"/>
        </w:rPr>
        <mc:AlternateContent>
          <mc:Choice Requires="wps">
            <w:drawing>
              <wp:anchor distT="0" distB="0" distL="114300" distR="114300" simplePos="0" relativeHeight="251662336" behindDoc="0" locked="0" layoutInCell="1" allowOverlap="1">
                <wp:simplePos x="0" y="0"/>
                <wp:positionH relativeFrom="column">
                  <wp:posOffset>5483860</wp:posOffset>
                </wp:positionH>
                <wp:positionV relativeFrom="paragraph">
                  <wp:posOffset>-612775</wp:posOffset>
                </wp:positionV>
                <wp:extent cx="1517015" cy="584200"/>
                <wp:effectExtent l="0" t="0" r="0" b="0"/>
                <wp:wrapNone/>
                <wp:docPr id="8" name="文本框 8"/>
                <wp:cNvGraphicFramePr/>
                <a:graphic xmlns:a="http://schemas.openxmlformats.org/drawingml/2006/main">
                  <a:graphicData uri="http://schemas.microsoft.com/office/word/2010/wordprocessingShape">
                    <wps:wsp>
                      <wps:cNvSpPr txBox="1"/>
                      <wps:spPr>
                        <a:xfrm>
                          <a:off x="6427470" y="177800"/>
                          <a:ext cx="1517015" cy="584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BAB37">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8pt;margin-top:-48.25pt;height:46pt;width:119.45pt;z-index:251662336;mso-width-relative:page;mso-height-relative:page;" filled="f" stroked="f" coordsize="21600,21600" o:gfxdata="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A/U2zbAAAACwEAAA8AAAAAAAAAAQAg&#10;AAAAIgAAAGRycy9kb3ducmV2LnhtbFBLAQIUABQAAAAIAIdO4kDB80ncRAIAAHEEAAAOAAAAAAAA&#10;AAEAIAAAACoBAABkcnMvZTJvRG9jLnhtbFBLBQYAAAAABgAGAFkBAADgBQAAAAA=&#10;">
                <v:fill on="f" focussize="0,0"/>
                <v:stroke on="f" weight="0.5pt"/>
                <v:imagedata o:title=""/>
                <o:lock v:ext="edit" aspectratio="f"/>
                <v:textbox>
                  <w:txbxContent>
                    <w:p w14:paraId="3C2BAB37">
                      <w:pPr>
                        <w:rPr>
                          <w:rFonts w:hint="eastAsia" w:eastAsia="宋体"/>
                          <w:lang w:eastAsia="zh-CN"/>
                        </w:rPr>
                      </w:pPr>
                    </w:p>
                  </w:txbxContent>
                </v:textbox>
              </v:shape>
            </w:pict>
          </mc:Fallback>
        </mc:AlternateContent>
      </w:r>
      <w:r>
        <w:rPr>
          <w:rFonts w:ascii="Arial" w:hAnsi="Arial"/>
          <w:b/>
          <w:color w:val="FFFFFF" w:themeColor="background1"/>
          <w:sz w:val="20"/>
          <w14:textFill>
            <w14:solidFill>
              <w14:schemeClr w14:val="bg1"/>
            </w14:solidFill>
          </w14:textFill>
        </w:rPr>
        <w:t>PRODUCT SPECIFICATION</w:t>
      </w:r>
    </w:p>
    <w:p w14:paraId="646CB965">
      <w:pPr>
        <w:pStyle w:val="31"/>
        <w:jc w:val="both"/>
        <w:rPr>
          <w:color w:val="FFFFFF" w:themeColor="background1"/>
          <w14:textFill>
            <w14:solidFill>
              <w14:schemeClr w14:val="bg1"/>
            </w14:solidFill>
          </w14:textFill>
        </w:rPr>
      </w:pPr>
      <w:r>
        <w:rPr>
          <w:rFonts w:hint="eastAsia" w:eastAsia="宋体"/>
          <w:color w:val="FFFFFF" w:themeColor="background1"/>
          <w:lang w:val="en-US" w:eastAsia="zh-CN"/>
          <w14:textFill>
            <w14:solidFill>
              <w14:schemeClr w14:val="bg1"/>
            </w14:solidFill>
          </w14:textFill>
        </w:rPr>
        <w:t>MIPI</w:t>
      </w:r>
      <w:r>
        <w:rPr>
          <w:color w:val="FFFFFF" w:themeColor="background1"/>
          <w14:textFill>
            <w14:solidFill>
              <w14:schemeClr w14:val="bg1"/>
            </w14:solidFill>
          </w14:textFill>
        </w:rPr>
        <w:t xml:space="preserve"> </w:t>
      </w:r>
      <w:r>
        <w:rPr>
          <w:rFonts w:hint="eastAsia" w:eastAsia="宋体"/>
          <w:color w:val="FFFFFF" w:themeColor="background1"/>
          <w:lang w:val="en-US" w:eastAsia="zh-CN"/>
          <w14:textFill>
            <w14:solidFill>
              <w14:schemeClr w14:val="bg1"/>
            </w14:solidFill>
          </w14:textFill>
        </w:rPr>
        <w:t>13</w:t>
      </w:r>
      <w:r>
        <w:rPr>
          <w:color w:val="FFFFFF" w:themeColor="background1"/>
          <w14:textFill>
            <w14:solidFill>
              <w14:schemeClr w14:val="bg1"/>
            </w14:solidFill>
          </w14:textFill>
        </w:rPr>
        <w:t>M</w:t>
      </w:r>
    </w:p>
    <w:p w14:paraId="711A0C57">
      <w:pPr>
        <w:pStyle w:val="31"/>
        <w:jc w:val="both"/>
        <w:rPr>
          <w:color w:val="FFFFFF" w:themeColor="background1"/>
          <w14:textFill>
            <w14:solidFill>
              <w14:schemeClr w14:val="bg1"/>
            </w14:solidFill>
          </w14:textFill>
        </w:rPr>
      </w:pPr>
      <w:r>
        <w:rPr>
          <w:color w:val="FFFFFF" w:themeColor="background1"/>
          <w14:textFill>
            <w14:solidFill>
              <w14:schemeClr w14:val="bg1"/>
            </w14:solidFill>
          </w14:textFill>
        </w:rPr>
        <w:t>Camera Module</w:t>
      </w:r>
    </w:p>
    <w:p w14:paraId="09E23BB4"/>
    <w:p w14:paraId="330F1169">
      <w:pPr>
        <w:keepNext w:val="0"/>
        <w:keepLines w:val="0"/>
        <w:widowControl/>
        <w:suppressLineNumbers w:val="0"/>
        <w:jc w:val="left"/>
        <w:rPr>
          <w:rFonts w:hint="default"/>
          <w:lang w:val="en-US"/>
        </w:rPr>
      </w:pPr>
      <w:r>
        <w:rPr>
          <w:rFonts w:hint="eastAsia" w:asciiTheme="majorHAnsi" w:hAnsiTheme="majorHAnsi" w:eastAsiaTheme="majorEastAsia" w:cstheme="majorBidi"/>
          <w:b/>
          <w:color w:val="FFFFFF" w:themeColor="background1"/>
          <w:spacing w:val="5"/>
          <w:kern w:val="28"/>
          <w:sz w:val="58"/>
          <w:szCs w:val="52"/>
          <w:lang w:val="en-US" w:eastAsia="zh-CN" w:bidi="ar-SA"/>
          <w14:textFill>
            <w14:solidFill>
              <w14:schemeClr w14:val="bg1"/>
            </w14:solidFill>
          </w14:textFill>
        </w:rPr>
        <w:t>XLS131796-V1.0</w:t>
      </w:r>
    </w:p>
    <w:p w14:paraId="422B5279">
      <w:pPr>
        <w:pStyle w:val="4"/>
      </w:pPr>
      <w:r>
        <w:rPr>
          <w:rFonts w:hint="eastAsia"/>
          <w:sz w:val="2"/>
        </w:rPr>
        <mc:AlternateContent>
          <mc:Choice Requires="wps">
            <w:drawing>
              <wp:anchor distT="0" distB="0" distL="114300" distR="114300" simplePos="0" relativeHeight="251661312" behindDoc="0" locked="1" layoutInCell="1" allowOverlap="1">
                <wp:simplePos x="0" y="0"/>
                <wp:positionH relativeFrom="page">
                  <wp:posOffset>3911600</wp:posOffset>
                </wp:positionH>
                <wp:positionV relativeFrom="page">
                  <wp:posOffset>0</wp:posOffset>
                </wp:positionV>
                <wp:extent cx="3648075" cy="1562100"/>
                <wp:effectExtent l="0" t="0" r="9525" b="0"/>
                <wp:wrapNone/>
                <wp:docPr id="561154321" name="任意多边形: 形状 4"/>
                <wp:cNvGraphicFramePr/>
                <a:graphic xmlns:a="http://schemas.openxmlformats.org/drawingml/2006/main">
                  <a:graphicData uri="http://schemas.microsoft.com/office/word/2010/wordprocessingShape">
                    <wps:wsp>
                      <wps:cNvSpPr/>
                      <wps:spPr>
                        <a:xfrm>
                          <a:off x="0" y="0"/>
                          <a:ext cx="3648075" cy="1562100"/>
                        </a:xfrm>
                        <a:custGeom>
                          <a:avLst/>
                          <a:gdLst/>
                          <a:ahLst/>
                          <a:cxnLst/>
                          <a:rect l="0" t="0" r="0" b="0"/>
                          <a:pathLst>
                            <a:path w="3648406" h="1562101">
                              <a:moveTo>
                                <a:pt x="0" y="0"/>
                              </a:moveTo>
                              <a:lnTo>
                                <a:pt x="3648405" y="0"/>
                              </a:lnTo>
                              <a:lnTo>
                                <a:pt x="3648405" y="1371600"/>
                              </a:lnTo>
                              <a:cubicBezTo>
                                <a:pt x="2463800" y="1562100"/>
                                <a:pt x="1473200" y="965200"/>
                                <a:pt x="0" y="0"/>
                              </a:cubicBezTo>
                              <a:close/>
                            </a:path>
                          </a:pathLst>
                        </a:custGeom>
                        <a:solidFill>
                          <a:srgbClr val="FFFFFF"/>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4" o:spid="_x0000_s1026" o:spt="100" style="position:absolute;left:0pt;margin-left:308pt;margin-top:0pt;height:123pt;width:287.25pt;mso-position-horizontal-relative:page;mso-position-vertical-relative:page;z-index:251661312;mso-width-relative:page;mso-height-relative:page;" fillcolor="#FFFFFF" filled="t" stroked="f" coordsize="3648406,1562101" o:gfxdata="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BHZz9kAAAAJAQAADwAAAAAAAAAB&#10;ACAAAAAiAAAAZHJzL2Rvd25yZXYueG1sUEsBAhQAFAAAAAgAh07iQKIfUASBAgAAQwUAAA4AAAAA&#10;AAAAAQAgAAAAKAEAAGRycy9lMm9Eb2MueG1sUEsFBgAAAAAGAAYAWQEAABsGAAAAAA==&#10;" path="m0,0l3648405,0,3648405,1371600c2463800,1562100,1473200,965200,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59264" behindDoc="1" locked="1" layoutInCell="1" allowOverlap="1">
                <wp:simplePos x="0" y="0"/>
                <wp:positionH relativeFrom="page">
                  <wp:posOffset>-5080</wp:posOffset>
                </wp:positionH>
                <wp:positionV relativeFrom="page">
                  <wp:posOffset>0</wp:posOffset>
                </wp:positionV>
                <wp:extent cx="7564755" cy="3739515"/>
                <wp:effectExtent l="0" t="0" r="4445" b="0"/>
                <wp:wrapNone/>
                <wp:docPr id="849799424" name="任意多边形: 形状 2"/>
                <wp:cNvGraphicFramePr/>
                <a:graphic xmlns:a="http://schemas.openxmlformats.org/drawingml/2006/main">
                  <a:graphicData uri="http://schemas.microsoft.com/office/word/2010/wordprocessingShape">
                    <wps:wsp>
                      <wps:cNvSpPr/>
                      <wps:spPr>
                        <a:xfrm>
                          <a:off x="0" y="0"/>
                          <a:ext cx="7564755" cy="3739515"/>
                        </a:xfrm>
                        <a:custGeom>
                          <a:avLst/>
                          <a:gdLst/>
                          <a:ahLst/>
                          <a:cxnLst/>
                          <a:rect l="0" t="0" r="0" b="0"/>
                          <a:pathLst>
                            <a:path w="7560006" h="6223001">
                              <a:moveTo>
                                <a:pt x="0" y="0"/>
                              </a:moveTo>
                              <a:lnTo>
                                <a:pt x="7560005" y="0"/>
                              </a:lnTo>
                              <a:lnTo>
                                <a:pt x="7560005" y="4775200"/>
                              </a:lnTo>
                              <a:cubicBezTo>
                                <a:pt x="6159500" y="4521200"/>
                                <a:pt x="4597400" y="6223000"/>
                                <a:pt x="2514600" y="5765800"/>
                              </a:cubicBezTo>
                              <a:cubicBezTo>
                                <a:pt x="1384300" y="5524500"/>
                                <a:pt x="711200" y="5283200"/>
                                <a:pt x="0" y="5422900"/>
                              </a:cubicBezTo>
                              <a:close/>
                            </a:path>
                          </a:pathLst>
                        </a:custGeom>
                        <a:solidFill>
                          <a:srgbClr val="B6BDC3"/>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2" o:spid="_x0000_s1026" o:spt="100" style="position:absolute;left:0pt;margin-left:-0.4pt;margin-top:0pt;height:294.45pt;width:595.65pt;mso-position-horizontal-relative:page;mso-position-vertical-relative:page;z-index:-251657216;mso-width-relative:page;mso-height-relative:page;" fillcolor="#B6BDC3" filled="t" stroked="f" coordsize="7560006,6223001" o:gfxdata="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TC0Md9YAAAAHAQAADwAAAAAAAAABACAAAAAi&#10;AAAAZHJzL2Rvd25yZXYueG1sUEsBAhQAFAAAAAgAh07iQCgiy523AgAAwwUAAA4AAAAAAAAAAQAg&#10;AAAAJQEAAGRycy9lMm9Eb2MueG1sUEsFBgAAAAAGAAYAWQEAAE4GAAAAAA==&#10;" path="m0,0l7560005,0,7560005,4775200c6159500,4521200,4597400,6223000,2514600,5765800c1384300,5524500,711200,5283200,0,54229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60288" behindDoc="1" locked="1" layoutInCell="1" allowOverlap="1">
                <wp:simplePos x="0" y="0"/>
                <wp:positionH relativeFrom="page">
                  <wp:posOffset>-53975</wp:posOffset>
                </wp:positionH>
                <wp:positionV relativeFrom="page">
                  <wp:posOffset>-10160</wp:posOffset>
                </wp:positionV>
                <wp:extent cx="7766050" cy="3552825"/>
                <wp:effectExtent l="0" t="0" r="6350" b="0"/>
                <wp:wrapNone/>
                <wp:docPr id="4" name="任意多边形: 形状 3"/>
                <wp:cNvGraphicFramePr/>
                <a:graphic xmlns:a="http://schemas.openxmlformats.org/drawingml/2006/main">
                  <a:graphicData uri="http://schemas.microsoft.com/office/word/2010/wordprocessingShape">
                    <wps:wsp>
                      <wps:cNvSpPr/>
                      <wps:spPr>
                        <a:xfrm>
                          <a:off x="0" y="0"/>
                          <a:ext cx="7766050" cy="3552825"/>
                        </a:xfrm>
                        <a:custGeom>
                          <a:avLst/>
                          <a:gdLst/>
                          <a:ahLst/>
                          <a:cxnLst/>
                          <a:rect l="0" t="0" r="0" b="0"/>
                          <a:pathLst>
                            <a:path w="7560006" h="5943601">
                              <a:moveTo>
                                <a:pt x="0" y="0"/>
                              </a:moveTo>
                              <a:lnTo>
                                <a:pt x="7560005" y="0"/>
                              </a:lnTo>
                              <a:lnTo>
                                <a:pt x="7560005" y="4483100"/>
                              </a:lnTo>
                              <a:cubicBezTo>
                                <a:pt x="6108700" y="4356100"/>
                                <a:pt x="4508500" y="5943600"/>
                                <a:pt x="2476500" y="5473700"/>
                              </a:cubicBezTo>
                              <a:cubicBezTo>
                                <a:pt x="1384300" y="5219700"/>
                                <a:pt x="660400" y="5016500"/>
                                <a:pt x="0" y="5168900"/>
                              </a:cubicBezTo>
                              <a:close/>
                            </a:path>
                          </a:pathLst>
                        </a:custGeom>
                        <a:solidFill>
                          <a:srgbClr val="741C30"/>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3" o:spid="_x0000_s1026" o:spt="100" style="position:absolute;left:0pt;margin-left:-4.25pt;margin-top:-0.8pt;height:279.75pt;width:611.5pt;mso-position-horizontal-relative:page;mso-position-vertical-relative:page;z-index:-251656192;mso-width-relative:page;mso-height-relative:page;" fillcolor="#741C30" filled="t" stroked="f" coordsize="7560006,5943601" o:gfxdata="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2gCdNoAAAAKAQAADwAAAAAAAAABACAAAAAiAAAAZHJz&#10;L2Rvd25yZXYueG1sUEsBAhQAFAAAAAgAh07iQJMTl2OtAgAAuwUAAA4AAAAAAAAAAQAgAAAAKQEA&#10;AGRycy9lMm9Eb2MueG1sUEsFBgAAAAAGAAYAWQEAAEgGAAAAAA==&#10;" path="m0,0l7560005,0,7560005,4483100c6108700,4356100,4508500,5943600,2476500,5473700c1384300,5219700,660400,5016500,0,5168900xe">
                <v:fill on="t" focussize="0,0"/>
                <v:stroke on="f" weight="1pt" miterlimit="8" joinstyle="miter"/>
                <v:imagedata o:title=""/>
                <o:lock v:ext="edit" aspectratio="f"/>
                <w10:anchorlock/>
              </v:shape>
            </w:pict>
          </mc:Fallback>
        </mc:AlternateContent>
      </w:r>
    </w:p>
    <w:p w14:paraId="2C47263E">
      <w:pPr>
        <w:pStyle w:val="4"/>
      </w:pPr>
    </w:p>
    <w:p w14:paraId="252721ED">
      <w:pPr>
        <w:pStyle w:val="4"/>
      </w:pPr>
    </w:p>
    <w:p w14:paraId="46BE3AC4"/>
    <w:p w14:paraId="62145462">
      <w:pPr>
        <w:pStyle w:val="4"/>
        <w:rPr>
          <w:sz w:val="24"/>
          <w:szCs w:val="24"/>
        </w:rPr>
      </w:pPr>
    </w:p>
    <w:p w14:paraId="12F748FD">
      <w:pPr>
        <w:pStyle w:val="4"/>
        <w:rPr>
          <w:sz w:val="24"/>
          <w:szCs w:val="24"/>
        </w:rPr>
      </w:pPr>
      <w:r>
        <w:rPr>
          <w:sz w:val="24"/>
          <w:szCs w:val="24"/>
        </w:rPr>
        <w:t>Supplier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0A3E41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3A61139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6B80ED8">
            <w:pPr>
              <w:spacing w:after="0"/>
            </w:pPr>
            <w:r>
              <w:rPr>
                <w:rFonts w:ascii="Arial" w:hAnsi="Arial"/>
                <w:b/>
                <w:color w:val="FFFFFF"/>
                <w:sz w:val="18"/>
              </w:rPr>
              <w:t>Engineer</w:t>
            </w:r>
          </w:p>
        </w:tc>
        <w:tc>
          <w:tcPr>
            <w:tcW w:w="2778" w:type="dxa"/>
            <w:shd w:val="clear" w:color="auto" w:fill="333333"/>
            <w:tcMar>
              <w:top w:w="60" w:type="dxa"/>
              <w:left w:w="60" w:type="dxa"/>
              <w:bottom w:w="60" w:type="dxa"/>
              <w:right w:w="60" w:type="dxa"/>
            </w:tcMar>
          </w:tcPr>
          <w:p w14:paraId="09B6CDCC">
            <w:pPr>
              <w:spacing w:after="0"/>
            </w:pPr>
            <w:r>
              <w:rPr>
                <w:rFonts w:ascii="Arial" w:hAnsi="Arial"/>
                <w:b/>
                <w:color w:val="FFFFFF"/>
                <w:sz w:val="18"/>
              </w:rPr>
              <w:t>Quality inspector</w:t>
            </w:r>
          </w:p>
        </w:tc>
        <w:tc>
          <w:tcPr>
            <w:tcW w:w="2835" w:type="dxa"/>
            <w:shd w:val="clear" w:color="auto" w:fill="333333"/>
            <w:tcMar>
              <w:top w:w="60" w:type="dxa"/>
              <w:left w:w="60" w:type="dxa"/>
              <w:bottom w:w="60" w:type="dxa"/>
              <w:right w:w="60" w:type="dxa"/>
            </w:tcMar>
          </w:tcPr>
          <w:p w14:paraId="4FEB4010">
            <w:pPr>
              <w:spacing w:after="0"/>
            </w:pPr>
            <w:r>
              <w:rPr>
                <w:rFonts w:ascii="Arial" w:hAnsi="Arial"/>
                <w:b/>
                <w:color w:val="FFFFFF"/>
                <w:sz w:val="18"/>
              </w:rPr>
              <w:t>Approver</w:t>
            </w:r>
          </w:p>
        </w:tc>
      </w:tr>
      <w:tr w14:paraId="3C8F38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46E3DB82">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640A85DE">
            <w:pPr>
              <w:spacing w:after="0" w:line="245" w:lineRule="auto"/>
            </w:pPr>
            <w:r>
              <w:rPr>
                <w:rFonts w:ascii="Arial" w:hAnsi="Arial"/>
                <w:b w:val="0"/>
                <w:color w:val="222222"/>
                <w:sz w:val="18"/>
              </w:rPr>
              <w:t>[</w:t>
            </w:r>
            <w:r>
              <w:rPr>
                <w:rFonts w:hint="eastAsia" w:eastAsia="宋体"/>
                <w:b w:val="0"/>
                <w:color w:val="222222"/>
                <w:sz w:val="18"/>
                <w:lang w:val="en-US" w:eastAsia="zh-CN"/>
              </w:rPr>
              <w:t>LI</w:t>
            </w:r>
            <w:r>
              <w:rPr>
                <w:rFonts w:ascii="Arial" w:hAnsi="Arial"/>
                <w:b w:val="0"/>
                <w:color w:val="222222"/>
                <w:sz w:val="18"/>
              </w:rPr>
              <w:t>]</w:t>
            </w:r>
          </w:p>
        </w:tc>
        <w:tc>
          <w:tcPr>
            <w:tcW w:w="2778" w:type="dxa"/>
            <w:tcMar>
              <w:top w:w="150" w:type="dxa"/>
              <w:left w:w="150" w:type="dxa"/>
              <w:bottom w:w="150" w:type="dxa"/>
              <w:right w:w="150" w:type="dxa"/>
            </w:tcMar>
            <w:vAlign w:val="center"/>
          </w:tcPr>
          <w:p w14:paraId="3029FA9B">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476FFF12">
            <w:pPr>
              <w:spacing w:after="0" w:line="245" w:lineRule="auto"/>
            </w:pPr>
            <w:r>
              <w:rPr>
                <w:rFonts w:ascii="Arial" w:hAnsi="Arial"/>
                <w:b w:val="0"/>
                <w:color w:val="222222"/>
                <w:sz w:val="18"/>
              </w:rPr>
              <w:t>[Name / signature]</w:t>
            </w:r>
          </w:p>
        </w:tc>
      </w:tr>
      <w:tr w14:paraId="7C9080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31A6427C">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6361D36C">
            <w:pPr>
              <w:spacing w:after="0" w:line="245" w:lineRule="auto"/>
            </w:pPr>
            <w:r>
              <w:rPr>
                <w:rFonts w:ascii="Arial" w:hAnsi="Arial"/>
                <w:b w:val="0"/>
                <w:color w:val="222222"/>
                <w:sz w:val="18"/>
              </w:rPr>
              <w:t>[</w:t>
            </w:r>
            <w:r>
              <w:rPr>
                <w:rFonts w:hint="eastAsia" w:eastAsia="宋体"/>
                <w:b w:val="0"/>
                <w:color w:val="222222"/>
                <w:sz w:val="18"/>
                <w:lang w:val="en-US" w:eastAsia="zh-CN"/>
              </w:rPr>
              <w:t>26-10-30</w:t>
            </w:r>
            <w:r>
              <w:rPr>
                <w:rFonts w:ascii="Arial" w:hAnsi="Arial"/>
                <w:b w:val="0"/>
                <w:color w:val="222222"/>
                <w:sz w:val="18"/>
              </w:rPr>
              <w:t>]</w:t>
            </w:r>
          </w:p>
        </w:tc>
        <w:tc>
          <w:tcPr>
            <w:tcW w:w="2778" w:type="dxa"/>
            <w:shd w:val="clear" w:color="auto" w:fill="F3F3F3"/>
            <w:tcMar>
              <w:top w:w="150" w:type="dxa"/>
              <w:left w:w="150" w:type="dxa"/>
              <w:bottom w:w="150" w:type="dxa"/>
              <w:right w:w="150" w:type="dxa"/>
            </w:tcMar>
            <w:vAlign w:val="center"/>
          </w:tcPr>
          <w:p w14:paraId="46CC5E39">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3528125A">
            <w:pPr>
              <w:spacing w:after="0" w:line="245" w:lineRule="auto"/>
            </w:pPr>
            <w:r>
              <w:rPr>
                <w:rFonts w:ascii="Arial" w:hAnsi="Arial"/>
                <w:b w:val="0"/>
                <w:color w:val="222222"/>
                <w:sz w:val="18"/>
              </w:rPr>
              <w:t>[YYYY-MM-DD]</w:t>
            </w:r>
          </w:p>
        </w:tc>
      </w:tr>
    </w:tbl>
    <w:p w14:paraId="547D61E1">
      <w:pPr>
        <w:pStyle w:val="4"/>
        <w:rPr>
          <w:sz w:val="24"/>
          <w:szCs w:val="24"/>
        </w:rPr>
      </w:pPr>
      <w:r>
        <w:rPr>
          <w:sz w:val="24"/>
          <w:szCs w:val="24"/>
        </w:rPr>
        <w:t>Customer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3363AD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020F701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7A2B401">
            <w:pPr>
              <w:spacing w:after="0"/>
            </w:pPr>
            <w:r>
              <w:rPr>
                <w:rFonts w:ascii="Arial" w:hAnsi="Arial"/>
                <w:b/>
                <w:color w:val="FFFFFF"/>
                <w:sz w:val="18"/>
              </w:rPr>
              <w:t>Structure / appearance</w:t>
            </w:r>
          </w:p>
        </w:tc>
        <w:tc>
          <w:tcPr>
            <w:tcW w:w="2778" w:type="dxa"/>
            <w:shd w:val="clear" w:color="auto" w:fill="333333"/>
            <w:tcMar>
              <w:top w:w="60" w:type="dxa"/>
              <w:left w:w="60" w:type="dxa"/>
              <w:bottom w:w="60" w:type="dxa"/>
              <w:right w:w="60" w:type="dxa"/>
            </w:tcMar>
          </w:tcPr>
          <w:p w14:paraId="18E90324">
            <w:pPr>
              <w:spacing w:after="0"/>
            </w:pPr>
            <w:r>
              <w:rPr>
                <w:rFonts w:ascii="Arial" w:hAnsi="Arial"/>
                <w:b/>
                <w:color w:val="FFFFFF"/>
                <w:sz w:val="18"/>
              </w:rPr>
              <w:t>Electronics</w:t>
            </w:r>
          </w:p>
        </w:tc>
        <w:tc>
          <w:tcPr>
            <w:tcW w:w="2835" w:type="dxa"/>
            <w:shd w:val="clear" w:color="auto" w:fill="333333"/>
            <w:tcMar>
              <w:top w:w="60" w:type="dxa"/>
              <w:left w:w="60" w:type="dxa"/>
              <w:bottom w:w="60" w:type="dxa"/>
              <w:right w:w="60" w:type="dxa"/>
            </w:tcMar>
          </w:tcPr>
          <w:p w14:paraId="621B7726">
            <w:pPr>
              <w:spacing w:after="0"/>
            </w:pPr>
            <w:r>
              <w:rPr>
                <w:rFonts w:ascii="Arial" w:hAnsi="Arial"/>
                <w:b/>
                <w:color w:val="FFFFFF"/>
                <w:sz w:val="18"/>
              </w:rPr>
              <w:t>Approver</w:t>
            </w:r>
          </w:p>
        </w:tc>
      </w:tr>
      <w:tr w14:paraId="143F1C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2FD45684">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59FCC3F8">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7098D65D">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1324206E">
            <w:pPr>
              <w:spacing w:after="0" w:line="245" w:lineRule="auto"/>
            </w:pPr>
            <w:r>
              <w:rPr>
                <w:rFonts w:ascii="Arial" w:hAnsi="Arial"/>
                <w:b w:val="0"/>
                <w:color w:val="222222"/>
                <w:sz w:val="18"/>
              </w:rPr>
              <w:t>[Name / signature]</w:t>
            </w:r>
          </w:p>
        </w:tc>
      </w:tr>
      <w:tr w14:paraId="77B768D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108F8873">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043FCBC7">
            <w:pPr>
              <w:spacing w:after="0" w:line="245" w:lineRule="auto"/>
            </w:pPr>
            <w:r>
              <w:rPr>
                <w:rFonts w:ascii="Arial" w:hAnsi="Arial"/>
                <w:b w:val="0"/>
                <w:color w:val="222222"/>
                <w:sz w:val="18"/>
              </w:rPr>
              <w:t>[YYYY-MM-DD]</w:t>
            </w:r>
          </w:p>
        </w:tc>
        <w:tc>
          <w:tcPr>
            <w:tcW w:w="2778" w:type="dxa"/>
            <w:shd w:val="clear" w:color="auto" w:fill="F3F3F3"/>
            <w:tcMar>
              <w:top w:w="150" w:type="dxa"/>
              <w:left w:w="150" w:type="dxa"/>
              <w:bottom w:w="150" w:type="dxa"/>
              <w:right w:w="150" w:type="dxa"/>
            </w:tcMar>
            <w:vAlign w:val="center"/>
          </w:tcPr>
          <w:p w14:paraId="7D6985F1">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649D7620">
            <w:pPr>
              <w:spacing w:after="0" w:line="245" w:lineRule="auto"/>
            </w:pPr>
            <w:r>
              <w:rPr>
                <w:rFonts w:ascii="Arial" w:hAnsi="Arial"/>
                <w:b w:val="0"/>
                <w:color w:val="222222"/>
                <w:sz w:val="18"/>
              </w:rPr>
              <w:t>[YYYY-MM-DD]</w:t>
            </w:r>
          </w:p>
        </w:tc>
      </w:tr>
    </w:tbl>
    <w:p w14:paraId="0B6F1068">
      <w:pPr>
        <w:pStyle w:val="4"/>
      </w:pPr>
      <w:r>
        <w:t>Contact information</w:t>
      </w:r>
    </w:p>
    <w:p w14:paraId="3C864F76">
      <w:pPr>
        <w:spacing w:after="100"/>
        <w:rPr>
          <w:rFonts w:ascii="Arial" w:hAnsi="Arial"/>
          <w:b w:val="0"/>
          <w:color w:val="222222"/>
          <w:sz w:val="20"/>
        </w:rPr>
      </w:pPr>
      <w:r>
        <w:rPr>
          <w:rFonts w:ascii="Arial" w:hAnsi="Arial"/>
          <w:b/>
          <w:color w:val="222222"/>
          <w:sz w:val="20"/>
        </w:rPr>
        <w:t>SHENZHEN SINOSEEN TECHNOLOGY</w:t>
      </w:r>
    </w:p>
    <w:p w14:paraId="096D632D">
      <w:pPr>
        <w:spacing w:after="100"/>
        <w:rPr>
          <w:rFonts w:ascii="Arial" w:hAnsi="Arial"/>
          <w:b w:val="0"/>
          <w:color w:val="222222"/>
          <w:sz w:val="20"/>
        </w:rPr>
      </w:pPr>
    </w:p>
    <w:p w14:paraId="3CB22629">
      <w:pPr>
        <w:spacing w:after="100"/>
        <w:rPr>
          <w:rFonts w:ascii="Arial" w:hAnsi="Arial"/>
          <w:b w:val="0"/>
          <w:color w:val="222222"/>
          <w:sz w:val="20"/>
        </w:rPr>
      </w:pPr>
    </w:p>
    <w:p w14:paraId="44191E04">
      <w:pPr>
        <w:spacing w:after="100"/>
        <w:rPr>
          <w:rFonts w:ascii="Arial" w:hAnsi="Arial"/>
          <w:b w:val="0"/>
          <w:color w:val="222222"/>
          <w:sz w:val="20"/>
        </w:rPr>
      </w:pPr>
    </w:p>
    <w:p w14:paraId="7C959A37">
      <w:pPr>
        <w:spacing w:after="100"/>
        <w:rPr>
          <w:rFonts w:ascii="Arial" w:hAnsi="Arial"/>
          <w:b w:val="0"/>
          <w:color w:val="222222"/>
          <w:sz w:val="20"/>
        </w:rPr>
      </w:pPr>
      <w:r>
        <w:rPr>
          <w:rFonts w:hint="eastAsia"/>
          <w:sz w:val="2"/>
        </w:rPr>
        <w:drawing>
          <wp:anchor distT="0" distB="0" distL="114300" distR="114300" simplePos="0" relativeHeight="251663360" behindDoc="0" locked="1" layoutInCell="1" allowOverlap="1">
            <wp:simplePos x="0" y="0"/>
            <wp:positionH relativeFrom="page">
              <wp:posOffset>471805</wp:posOffset>
            </wp:positionH>
            <wp:positionV relativeFrom="page">
              <wp:posOffset>7476490</wp:posOffset>
            </wp:positionV>
            <wp:extent cx="396240" cy="396240"/>
            <wp:effectExtent l="0" t="0" r="10160" b="10160"/>
            <wp:wrapNone/>
            <wp:docPr id="412601931" name="图片 8"/>
            <wp:cNvGraphicFramePr/>
            <a:graphic xmlns:a="http://schemas.openxmlformats.org/drawingml/2006/main">
              <a:graphicData uri="http://schemas.openxmlformats.org/drawingml/2006/picture">
                <pic:pic xmlns:pic="http://schemas.openxmlformats.org/drawingml/2006/picture">
                  <pic:nvPicPr>
                    <pic:cNvPr id="412601931"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r>
        <w:rPr>
          <w:rFonts w:ascii="Arial" w:hAnsi="Arial"/>
          <w:b w:val="0"/>
          <w:color w:val="222222"/>
          <w:sz w:val="20"/>
        </w:rPr>
        <w:t>2nd Floor, Building C, Innovation Silicon Valley Industrial Park, Jingtian Road, Guanlan Guanhu Street, Longhua District, Shenzhen, China</w:t>
      </w:r>
    </w:p>
    <w:p w14:paraId="1AF656F4">
      <w:pPr>
        <w:spacing w:after="100"/>
        <w:rPr>
          <w:rFonts w:ascii="Arial" w:hAnsi="Arial"/>
          <w:b w:val="0"/>
          <w:color w:val="222222"/>
          <w:sz w:val="20"/>
        </w:rPr>
      </w:pPr>
    </w:p>
    <w:p w14:paraId="14528C66">
      <w:pPr>
        <w:spacing w:after="100"/>
        <w:rPr>
          <w:rFonts w:ascii="Arial" w:hAnsi="Arial"/>
          <w:b w:val="0"/>
          <w:color w:val="222222"/>
          <w:sz w:val="20"/>
        </w:rPr>
      </w:pPr>
    </w:p>
    <w:p w14:paraId="54095B7B">
      <w:pPr>
        <w:spacing w:after="100"/>
        <w:rPr>
          <w:rFonts w:ascii="Arial" w:hAnsi="Arial"/>
          <w:b w:val="0"/>
          <w:color w:val="222222"/>
          <w:sz w:val="20"/>
        </w:rPr>
      </w:pPr>
    </w:p>
    <w:p w14:paraId="3A724B98">
      <w:pPr>
        <w:spacing w:after="100"/>
        <w:rPr>
          <w:rFonts w:ascii="Arial" w:hAnsi="Arial"/>
          <w:b w:val="0"/>
          <w:color w:val="222222"/>
          <w:sz w:val="20"/>
        </w:rPr>
      </w:pPr>
      <w:r>
        <w:rPr>
          <w:rFonts w:ascii="Arial" w:hAnsi="Arial"/>
          <w:b w:val="0"/>
          <w:color w:val="222222"/>
          <w:sz w:val="20"/>
        </w:rPr>
        <w:fldChar w:fldCharType="begin"/>
      </w:r>
      <w:r>
        <w:rPr>
          <w:rFonts w:ascii="Arial" w:hAnsi="Arial"/>
          <w:b w:val="0"/>
          <w:color w:val="222222"/>
          <w:sz w:val="20"/>
        </w:rPr>
        <w:instrText xml:space="preserve"> HYPERLINK "https://www.sinoseen.com/" </w:instrText>
      </w:r>
      <w:r>
        <w:rPr>
          <w:rFonts w:ascii="Arial" w:hAnsi="Arial"/>
          <w:b w:val="0"/>
          <w:color w:val="222222"/>
          <w:sz w:val="20"/>
        </w:rPr>
        <w:fldChar w:fldCharType="separate"/>
      </w:r>
      <w:r>
        <w:rPr>
          <w:rFonts w:ascii="Arial" w:hAnsi="Arial"/>
          <w:b w:val="0"/>
          <w:color w:val="222222"/>
          <w:sz w:val="20"/>
        </w:rPr>
        <w:t>https://www.sinoseen.com/</w:t>
      </w:r>
      <w:r>
        <w:rPr>
          <w:rFonts w:ascii="Arial" w:hAnsi="Arial"/>
          <w:b w:val="0"/>
          <w:color w:val="222222"/>
          <w:sz w:val="20"/>
        </w:rPr>
        <w:fldChar w:fldCharType="end"/>
      </w:r>
    </w:p>
    <w:p w14:paraId="709F9DB3">
      <w:pPr>
        <w:spacing w:after="100"/>
        <w:rPr>
          <w:rFonts w:ascii="Arial" w:hAnsi="Arial"/>
          <w:b w:val="0"/>
          <w:color w:val="222222"/>
          <w:sz w:val="20"/>
        </w:rPr>
      </w:pPr>
    </w:p>
    <w:p w14:paraId="5A32AE82">
      <w:pPr>
        <w:spacing w:after="100"/>
        <w:rPr>
          <w:rFonts w:hint="eastAsia"/>
          <w:sz w:val="2"/>
        </w:rPr>
      </w:pPr>
      <w:r>
        <w:rPr>
          <w:rFonts w:hint="eastAsia"/>
          <w:sz w:val="2"/>
        </w:rPr>
        <w:drawing>
          <wp:anchor distT="0" distB="0" distL="114300" distR="114300" simplePos="0" relativeHeight="251664384" behindDoc="0" locked="1" layoutInCell="1" allowOverlap="1">
            <wp:simplePos x="0" y="0"/>
            <wp:positionH relativeFrom="page">
              <wp:posOffset>471805</wp:posOffset>
            </wp:positionH>
            <wp:positionV relativeFrom="page">
              <wp:posOffset>8506460</wp:posOffset>
            </wp:positionV>
            <wp:extent cx="396240" cy="396240"/>
            <wp:effectExtent l="0" t="0" r="10160" b="10160"/>
            <wp:wrapNone/>
            <wp:docPr id="1017856750" name="图片 9"/>
            <wp:cNvGraphicFramePr/>
            <a:graphic xmlns:a="http://schemas.openxmlformats.org/drawingml/2006/main">
              <a:graphicData uri="http://schemas.openxmlformats.org/drawingml/2006/picture">
                <pic:pic xmlns:pic="http://schemas.openxmlformats.org/drawingml/2006/picture">
                  <pic:nvPicPr>
                    <pic:cNvPr id="1017856750"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p>
    <w:p w14:paraId="188EEC73">
      <w:pPr>
        <w:pStyle w:val="3"/>
        <w:pageBreakBefore/>
        <w:snapToGrid w:val="0"/>
        <w:jc w:val="center"/>
        <w:rPr>
          <w:rFonts w:hint="default" w:ascii="Arial" w:hAnsi="Arial" w:eastAsia="宋体"/>
          <w:b w:val="0"/>
          <w:color w:val="222222"/>
          <w:lang w:val="en-US" w:eastAsia="zh-CN"/>
        </w:rPr>
      </w:pPr>
      <w:r>
        <w:rPr>
          <w:rFonts w:hint="eastAsia" w:eastAsia="微软雅黑"/>
          <w:lang w:val="en-US" w:eastAsia="zh-CN"/>
        </w:rPr>
        <w:t>Revision History</w:t>
      </w:r>
    </w:p>
    <w:tbl>
      <w:tblPr>
        <w:tblStyle w:val="32"/>
        <w:tblW w:w="10205"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24"/>
        <w:gridCol w:w="3402"/>
        <w:gridCol w:w="4479"/>
      </w:tblGrid>
      <w:tr w14:paraId="5E7B3AA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2324" w:type="dxa"/>
            <w:shd w:val="clear" w:color="auto" w:fill="333333"/>
            <w:tcMar>
              <w:top w:w="60" w:type="dxa"/>
              <w:left w:w="60" w:type="dxa"/>
              <w:bottom w:w="60" w:type="dxa"/>
              <w:right w:w="60" w:type="dxa"/>
            </w:tcMar>
          </w:tcPr>
          <w:p w14:paraId="021F935F">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Date</w:t>
            </w:r>
          </w:p>
        </w:tc>
        <w:tc>
          <w:tcPr>
            <w:tcW w:w="3402" w:type="dxa"/>
            <w:shd w:val="clear" w:color="auto" w:fill="333333"/>
            <w:tcMar>
              <w:top w:w="60" w:type="dxa"/>
              <w:left w:w="60" w:type="dxa"/>
              <w:bottom w:w="60" w:type="dxa"/>
              <w:right w:w="60" w:type="dxa"/>
            </w:tcMar>
          </w:tcPr>
          <w:p w14:paraId="243899E2">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Version</w:t>
            </w:r>
          </w:p>
        </w:tc>
        <w:tc>
          <w:tcPr>
            <w:tcW w:w="4479" w:type="dxa"/>
            <w:shd w:val="clear" w:color="auto" w:fill="333333"/>
            <w:tcMar>
              <w:top w:w="60" w:type="dxa"/>
              <w:left w:w="60" w:type="dxa"/>
              <w:bottom w:w="60" w:type="dxa"/>
              <w:right w:w="60" w:type="dxa"/>
            </w:tcMar>
          </w:tcPr>
          <w:p w14:paraId="70A1F85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Revision Details</w:t>
            </w:r>
          </w:p>
        </w:tc>
      </w:tr>
      <w:tr w14:paraId="26E806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175DCF49">
            <w:pPr>
              <w:snapToGrid w:val="0"/>
              <w:spacing w:after="0" w:line="230" w:lineRule="exact"/>
              <w:jc w:val="center"/>
              <w:rPr>
                <w:rFonts w:hint="default" w:eastAsia="宋体"/>
                <w:lang w:val="en-US" w:eastAsia="zh-CN"/>
              </w:rPr>
            </w:pPr>
            <w:r>
              <w:rPr>
                <w:rFonts w:hint="eastAsia" w:eastAsia="宋体"/>
                <w:lang w:val="en-US" w:eastAsia="zh-CN"/>
              </w:rPr>
              <w:t>2023-09-09</w:t>
            </w:r>
          </w:p>
        </w:tc>
        <w:tc>
          <w:tcPr>
            <w:tcW w:w="3402" w:type="dxa"/>
            <w:shd w:val="clear" w:color="auto" w:fill="FFFFFF"/>
            <w:tcMar>
              <w:top w:w="65" w:type="dxa"/>
              <w:left w:w="65" w:type="dxa"/>
              <w:bottom w:w="65" w:type="dxa"/>
              <w:right w:w="65" w:type="dxa"/>
            </w:tcMar>
            <w:vAlign w:val="center"/>
          </w:tcPr>
          <w:p w14:paraId="09D53185">
            <w:pPr>
              <w:snapToGrid w:val="0"/>
              <w:spacing w:after="0" w:line="230" w:lineRule="exact"/>
              <w:jc w:val="center"/>
              <w:rPr>
                <w:rFonts w:hint="default" w:eastAsia="宋体"/>
                <w:lang w:val="en-US" w:eastAsia="zh-CN"/>
              </w:rPr>
            </w:pPr>
            <w:r>
              <w:rPr>
                <w:rFonts w:hint="eastAsia" w:eastAsia="宋体"/>
                <w:lang w:val="en-US" w:eastAsia="zh-CN"/>
              </w:rPr>
              <w:t>V1.0</w:t>
            </w:r>
          </w:p>
        </w:tc>
        <w:tc>
          <w:tcPr>
            <w:tcW w:w="4479" w:type="dxa"/>
            <w:shd w:val="clear" w:color="auto" w:fill="FFFFFF"/>
            <w:tcMar>
              <w:top w:w="65" w:type="dxa"/>
              <w:left w:w="65" w:type="dxa"/>
              <w:bottom w:w="65" w:type="dxa"/>
              <w:right w:w="65" w:type="dxa"/>
            </w:tcMar>
            <w:vAlign w:val="center"/>
          </w:tcPr>
          <w:p w14:paraId="6316A731">
            <w:pPr>
              <w:snapToGrid w:val="0"/>
              <w:spacing w:after="0" w:line="230" w:lineRule="exact"/>
              <w:jc w:val="center"/>
            </w:pPr>
            <w:r>
              <w:rPr>
                <w:rFonts w:hint="default" w:eastAsia="宋体"/>
                <w:lang w:val="en-US" w:eastAsia="zh-CN"/>
              </w:rPr>
              <w:t>The First Version</w:t>
            </w:r>
            <w:r>
              <w:rPr>
                <w:rFonts w:hint="eastAsia" w:eastAsia="宋体"/>
                <w:lang w:val="en-US" w:eastAsia="zh-CN"/>
              </w:rPr>
              <w:t xml:space="preserve"> </w:t>
            </w:r>
          </w:p>
        </w:tc>
      </w:tr>
      <w:tr w14:paraId="04755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087EBB8">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7877DA3D">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0133AC9E">
            <w:pPr>
              <w:snapToGrid w:val="0"/>
              <w:spacing w:after="0" w:line="230" w:lineRule="exact"/>
              <w:jc w:val="center"/>
            </w:pPr>
          </w:p>
        </w:tc>
      </w:tr>
      <w:tr w14:paraId="630006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70A892AE">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5B8A0EFB">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25F22D77">
            <w:pPr>
              <w:snapToGrid w:val="0"/>
              <w:spacing w:after="0" w:line="230" w:lineRule="exact"/>
              <w:jc w:val="center"/>
            </w:pPr>
          </w:p>
        </w:tc>
      </w:tr>
      <w:tr w14:paraId="254AA6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05056E3C">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09264396">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6839E175">
            <w:pPr>
              <w:snapToGrid w:val="0"/>
              <w:spacing w:after="0" w:line="230" w:lineRule="exact"/>
              <w:jc w:val="center"/>
            </w:pPr>
          </w:p>
        </w:tc>
      </w:tr>
      <w:tr w14:paraId="7CCC77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5E048CD3">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659C4F8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0535463F">
            <w:pPr>
              <w:snapToGrid w:val="0"/>
              <w:spacing w:after="0" w:line="230" w:lineRule="exact"/>
              <w:jc w:val="center"/>
            </w:pPr>
          </w:p>
        </w:tc>
      </w:tr>
      <w:tr w14:paraId="1CAC16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3C93E69">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F6E593">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440A96FF">
            <w:pPr>
              <w:snapToGrid w:val="0"/>
              <w:spacing w:after="0" w:line="230" w:lineRule="exact"/>
              <w:jc w:val="center"/>
            </w:pPr>
          </w:p>
        </w:tc>
      </w:tr>
      <w:tr w14:paraId="0814AF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44D55EF">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924F42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7B20D9BD">
            <w:pPr>
              <w:snapToGrid w:val="0"/>
              <w:spacing w:after="0" w:line="230" w:lineRule="exact"/>
              <w:jc w:val="center"/>
            </w:pPr>
          </w:p>
        </w:tc>
      </w:tr>
      <w:tr w14:paraId="004C847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F209BD0">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12CEEFA8">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2C2EC1C4">
            <w:pPr>
              <w:snapToGrid w:val="0"/>
              <w:spacing w:after="0" w:line="230" w:lineRule="exact"/>
              <w:jc w:val="center"/>
            </w:pPr>
          </w:p>
        </w:tc>
      </w:tr>
      <w:tr w14:paraId="5FF34C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D8CA431">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3231D27">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6EB0116E">
            <w:pPr>
              <w:snapToGrid w:val="0"/>
              <w:spacing w:after="0" w:line="230" w:lineRule="exact"/>
              <w:jc w:val="center"/>
            </w:pPr>
          </w:p>
        </w:tc>
      </w:tr>
      <w:tr w14:paraId="36745A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0CFBEF">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219221">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3B1111DF">
            <w:pPr>
              <w:snapToGrid w:val="0"/>
              <w:spacing w:after="0" w:line="230" w:lineRule="exact"/>
              <w:jc w:val="center"/>
            </w:pPr>
          </w:p>
        </w:tc>
      </w:tr>
      <w:tr w14:paraId="2D2471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2C461C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0FC64224">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0E4587D">
            <w:pPr>
              <w:snapToGrid w:val="0"/>
              <w:spacing w:after="0" w:line="230" w:lineRule="exact"/>
              <w:jc w:val="center"/>
              <w:rPr>
                <w:rFonts w:ascii="Arial" w:hAnsi="Arial" w:eastAsia="宋体"/>
                <w:b w:val="0"/>
                <w:color w:val="222222"/>
                <w:sz w:val="17"/>
              </w:rPr>
            </w:pPr>
          </w:p>
        </w:tc>
      </w:tr>
      <w:tr w14:paraId="02B778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37171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A27E59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59723A7">
            <w:pPr>
              <w:snapToGrid w:val="0"/>
              <w:spacing w:after="0" w:line="230" w:lineRule="exact"/>
              <w:jc w:val="center"/>
              <w:rPr>
                <w:rFonts w:ascii="Arial" w:hAnsi="Arial" w:eastAsia="宋体"/>
                <w:b w:val="0"/>
                <w:color w:val="222222"/>
                <w:sz w:val="17"/>
              </w:rPr>
            </w:pPr>
          </w:p>
        </w:tc>
      </w:tr>
      <w:tr w14:paraId="0D6AC05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00DD17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44B202E">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E599C0">
            <w:pPr>
              <w:snapToGrid w:val="0"/>
              <w:spacing w:after="0" w:line="230" w:lineRule="exact"/>
              <w:jc w:val="center"/>
              <w:rPr>
                <w:rFonts w:ascii="Arial" w:hAnsi="Arial" w:eastAsia="宋体"/>
                <w:b w:val="0"/>
                <w:color w:val="222222"/>
                <w:sz w:val="17"/>
              </w:rPr>
            </w:pPr>
          </w:p>
        </w:tc>
      </w:tr>
      <w:tr w14:paraId="3E1F650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21572471">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71BAA3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50E46AC6">
            <w:pPr>
              <w:snapToGrid w:val="0"/>
              <w:spacing w:after="0" w:line="230" w:lineRule="exact"/>
              <w:jc w:val="center"/>
              <w:rPr>
                <w:rFonts w:ascii="Arial" w:hAnsi="Arial" w:eastAsia="宋体"/>
                <w:b w:val="0"/>
                <w:color w:val="222222"/>
                <w:sz w:val="17"/>
              </w:rPr>
            </w:pPr>
          </w:p>
        </w:tc>
      </w:tr>
      <w:tr w14:paraId="4A0E2FD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76417C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481909B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4D06B97">
            <w:pPr>
              <w:snapToGrid w:val="0"/>
              <w:spacing w:after="0" w:line="230" w:lineRule="exact"/>
              <w:jc w:val="center"/>
              <w:rPr>
                <w:rFonts w:ascii="Arial" w:hAnsi="Arial" w:eastAsia="宋体"/>
                <w:b w:val="0"/>
                <w:color w:val="222222"/>
                <w:sz w:val="17"/>
              </w:rPr>
            </w:pPr>
          </w:p>
        </w:tc>
      </w:tr>
      <w:tr w14:paraId="07A60FC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1B7A00F">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1303CC8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467653EF">
            <w:pPr>
              <w:snapToGrid w:val="0"/>
              <w:spacing w:after="0" w:line="230" w:lineRule="exact"/>
              <w:jc w:val="center"/>
              <w:rPr>
                <w:rFonts w:ascii="Arial" w:hAnsi="Arial" w:eastAsia="宋体"/>
                <w:b w:val="0"/>
                <w:color w:val="222222"/>
                <w:sz w:val="17"/>
              </w:rPr>
            </w:pPr>
          </w:p>
        </w:tc>
      </w:tr>
      <w:tr w14:paraId="3A0BA0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3DBA71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28CBC3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6B0DF77D">
            <w:pPr>
              <w:snapToGrid w:val="0"/>
              <w:spacing w:after="0" w:line="230" w:lineRule="exact"/>
              <w:jc w:val="center"/>
              <w:rPr>
                <w:rFonts w:ascii="Arial" w:hAnsi="Arial" w:eastAsia="宋体"/>
                <w:b w:val="0"/>
                <w:color w:val="222222"/>
                <w:sz w:val="17"/>
              </w:rPr>
            </w:pPr>
          </w:p>
        </w:tc>
      </w:tr>
      <w:tr w14:paraId="1C8CAB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8B3E69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5EC447F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DDFEB7B">
            <w:pPr>
              <w:snapToGrid w:val="0"/>
              <w:spacing w:after="0" w:line="230" w:lineRule="exact"/>
              <w:jc w:val="center"/>
              <w:rPr>
                <w:rFonts w:ascii="Arial" w:hAnsi="Arial" w:eastAsia="宋体"/>
                <w:b w:val="0"/>
                <w:color w:val="222222"/>
                <w:sz w:val="17"/>
              </w:rPr>
            </w:pPr>
          </w:p>
        </w:tc>
      </w:tr>
      <w:tr w14:paraId="670309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0942B8C">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2183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0CBDEEEC">
            <w:pPr>
              <w:snapToGrid w:val="0"/>
              <w:spacing w:after="0" w:line="230" w:lineRule="exact"/>
              <w:jc w:val="center"/>
              <w:rPr>
                <w:rFonts w:ascii="Arial" w:hAnsi="Arial" w:eastAsia="宋体"/>
                <w:b w:val="0"/>
                <w:color w:val="222222"/>
                <w:sz w:val="17"/>
              </w:rPr>
            </w:pPr>
          </w:p>
        </w:tc>
      </w:tr>
      <w:tr w14:paraId="4DC480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68FA34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BA9626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5D96332">
            <w:pPr>
              <w:snapToGrid w:val="0"/>
              <w:spacing w:after="0" w:line="230" w:lineRule="exact"/>
              <w:jc w:val="center"/>
              <w:rPr>
                <w:rFonts w:ascii="Arial" w:hAnsi="Arial" w:eastAsia="宋体"/>
                <w:b w:val="0"/>
                <w:color w:val="222222"/>
                <w:sz w:val="17"/>
              </w:rPr>
            </w:pPr>
          </w:p>
        </w:tc>
      </w:tr>
      <w:tr w14:paraId="6B4D3E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66858CC6">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3F5BDC5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FEA61C">
            <w:pPr>
              <w:snapToGrid w:val="0"/>
              <w:spacing w:after="0" w:line="230" w:lineRule="exact"/>
              <w:jc w:val="center"/>
              <w:rPr>
                <w:rFonts w:ascii="Arial" w:hAnsi="Arial" w:eastAsia="宋体"/>
                <w:b w:val="0"/>
                <w:color w:val="222222"/>
                <w:sz w:val="17"/>
              </w:rPr>
            </w:pPr>
          </w:p>
        </w:tc>
      </w:tr>
      <w:tr w14:paraId="528A10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4E370BE">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75EF33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71C92681">
            <w:pPr>
              <w:snapToGrid w:val="0"/>
              <w:spacing w:after="0" w:line="230" w:lineRule="exact"/>
              <w:jc w:val="center"/>
              <w:rPr>
                <w:rFonts w:ascii="Arial" w:hAnsi="Arial" w:eastAsia="宋体"/>
                <w:b w:val="0"/>
                <w:color w:val="222222"/>
                <w:sz w:val="17"/>
              </w:rPr>
            </w:pPr>
          </w:p>
        </w:tc>
      </w:tr>
      <w:tr w14:paraId="3E9D8A3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C1CFF3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6C1DA6A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3B923259">
            <w:pPr>
              <w:snapToGrid w:val="0"/>
              <w:spacing w:after="0" w:line="230" w:lineRule="exact"/>
              <w:jc w:val="center"/>
              <w:rPr>
                <w:rFonts w:ascii="Arial" w:hAnsi="Arial" w:eastAsia="宋体"/>
                <w:b w:val="0"/>
                <w:color w:val="222222"/>
                <w:sz w:val="17"/>
              </w:rPr>
            </w:pPr>
          </w:p>
        </w:tc>
      </w:tr>
      <w:tr w14:paraId="2E0B43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61FD7E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6D0FAE0">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0E67BA8">
            <w:pPr>
              <w:snapToGrid w:val="0"/>
              <w:spacing w:after="0" w:line="230" w:lineRule="exact"/>
              <w:jc w:val="center"/>
              <w:rPr>
                <w:rFonts w:ascii="Arial" w:hAnsi="Arial" w:eastAsia="宋体"/>
                <w:b w:val="0"/>
                <w:color w:val="222222"/>
                <w:sz w:val="17"/>
              </w:rPr>
            </w:pPr>
          </w:p>
        </w:tc>
      </w:tr>
      <w:tr w14:paraId="4C90D15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9B8D119">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585746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DE48EE2">
            <w:pPr>
              <w:snapToGrid w:val="0"/>
              <w:spacing w:after="0" w:line="230" w:lineRule="exact"/>
              <w:jc w:val="center"/>
              <w:rPr>
                <w:rFonts w:ascii="Arial" w:hAnsi="Arial" w:eastAsia="宋体"/>
                <w:b w:val="0"/>
                <w:color w:val="222222"/>
                <w:sz w:val="17"/>
              </w:rPr>
            </w:pPr>
          </w:p>
        </w:tc>
      </w:tr>
      <w:tr w14:paraId="2F879BC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D69A9F6">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6E6BA4B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10D8CA9">
            <w:pPr>
              <w:snapToGrid w:val="0"/>
              <w:spacing w:after="0" w:line="230" w:lineRule="exact"/>
              <w:jc w:val="center"/>
              <w:rPr>
                <w:rFonts w:ascii="Arial" w:hAnsi="Arial" w:eastAsia="宋体"/>
                <w:b w:val="0"/>
                <w:color w:val="222222"/>
                <w:sz w:val="17"/>
              </w:rPr>
            </w:pPr>
          </w:p>
        </w:tc>
      </w:tr>
      <w:tr w14:paraId="23FAB4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84C5ACD">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7F4D56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1EEB0621">
            <w:pPr>
              <w:snapToGrid w:val="0"/>
              <w:spacing w:after="0" w:line="230" w:lineRule="exact"/>
              <w:jc w:val="center"/>
              <w:rPr>
                <w:rFonts w:ascii="Arial" w:hAnsi="Arial" w:eastAsia="宋体"/>
                <w:b w:val="0"/>
                <w:color w:val="222222"/>
                <w:sz w:val="17"/>
              </w:rPr>
            </w:pPr>
          </w:p>
        </w:tc>
      </w:tr>
      <w:tr w14:paraId="3ECE734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9AC1467">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D4F96A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67F479DA">
            <w:pPr>
              <w:snapToGrid w:val="0"/>
              <w:spacing w:after="0" w:line="230" w:lineRule="exact"/>
              <w:jc w:val="center"/>
              <w:rPr>
                <w:rFonts w:ascii="Arial" w:hAnsi="Arial" w:eastAsia="宋体"/>
                <w:b w:val="0"/>
                <w:color w:val="222222"/>
                <w:sz w:val="17"/>
              </w:rPr>
            </w:pPr>
          </w:p>
        </w:tc>
      </w:tr>
      <w:tr w14:paraId="34B1DD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4A39D4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B95A18">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59CD8A8">
            <w:pPr>
              <w:snapToGrid w:val="0"/>
              <w:spacing w:after="0" w:line="230" w:lineRule="exact"/>
              <w:jc w:val="center"/>
              <w:rPr>
                <w:rFonts w:ascii="Arial" w:hAnsi="Arial" w:eastAsia="宋体"/>
                <w:b w:val="0"/>
                <w:color w:val="222222"/>
                <w:sz w:val="17"/>
              </w:rPr>
            </w:pPr>
          </w:p>
        </w:tc>
      </w:tr>
      <w:tr w14:paraId="13D66F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4FC217BB">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02FFB252">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E79361C">
            <w:pPr>
              <w:snapToGrid w:val="0"/>
              <w:spacing w:after="0" w:line="230" w:lineRule="exact"/>
              <w:jc w:val="center"/>
              <w:rPr>
                <w:rFonts w:ascii="Arial" w:hAnsi="Arial" w:eastAsia="宋体"/>
                <w:b w:val="0"/>
                <w:color w:val="222222"/>
                <w:sz w:val="17"/>
              </w:rPr>
            </w:pPr>
          </w:p>
        </w:tc>
      </w:tr>
    </w:tbl>
    <w:p w14:paraId="2E35E624">
      <w:pPr>
        <w:spacing w:after="100"/>
        <w:rPr>
          <w:rFonts w:ascii="Arial" w:hAnsi="Arial"/>
          <w:b w:val="0"/>
          <w:color w:val="222222"/>
          <w:sz w:val="20"/>
        </w:rPr>
      </w:pPr>
    </w:p>
    <w:p w14:paraId="16CAF95A">
      <w:pPr>
        <w:pStyle w:val="3"/>
        <w:snapToGrid w:val="0"/>
      </w:pPr>
      <w:r>
        <w:rPr>
          <w:rFonts w:eastAsia="微软雅黑"/>
        </w:rPr>
        <w:t>Product Overview</w:t>
      </w:r>
    </w:p>
    <w:p w14:paraId="6AA8A0D0">
      <w:pPr>
        <w:pStyle w:val="4"/>
        <w:snapToGrid w:val="0"/>
        <w:rPr>
          <w:rFonts w:eastAsia="微软雅黑"/>
        </w:rPr>
      </w:pPr>
      <w:r>
        <w:rPr>
          <w:rFonts w:eastAsia="微软雅黑"/>
        </w:rPr>
        <w:t>Product Introduction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7483"/>
      </w:tblGrid>
      <w:tr w14:paraId="70D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5" w:type="dxa"/>
            <w:shd w:val="clear" w:color="auto" w:fill="F2F2F2"/>
            <w:tcMar>
              <w:top w:w="120" w:type="dxa"/>
              <w:left w:w="120" w:type="dxa"/>
              <w:bottom w:w="120" w:type="dxa"/>
              <w:right w:w="120" w:type="dxa"/>
            </w:tcMar>
            <w:vAlign w:val="center"/>
          </w:tcPr>
          <w:p w14:paraId="11216EA8">
            <w:pPr>
              <w:jc w:val="center"/>
              <w:rPr>
                <w:rFonts w:hint="eastAsia" w:eastAsia="宋体"/>
                <w:lang w:eastAsia="zh-CN"/>
              </w:rPr>
            </w:pPr>
            <w:r>
              <w:rPr>
                <w:rFonts w:hint="eastAsia" w:eastAsia="宋体"/>
                <w:lang w:eastAsia="zh-CN"/>
              </w:rPr>
              <w:drawing>
                <wp:inline distT="0" distB="0" distL="114300" distR="114300">
                  <wp:extent cx="1638300" cy="1638300"/>
                  <wp:effectExtent l="0" t="0" r="0" b="0"/>
                  <wp:docPr id="1" name="图片 1" descr="D:/鑫乐视工作文档/整合/Auto Focus camera module/S5K3L8/Autofocus-S5K3L8.pngAutofocus-S5K3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鑫乐视工作文档/整合/Auto Focus camera module/S5K3L8/Autofocus-S5K3L8.pngAutofocus-S5K3L8"/>
                          <pic:cNvPicPr>
                            <a:picLocks noChangeAspect="1"/>
                          </pic:cNvPicPr>
                        </pic:nvPicPr>
                        <pic:blipFill>
                          <a:blip r:embed="rId10"/>
                          <a:srcRect/>
                          <a:stretch>
                            <a:fillRect/>
                          </a:stretch>
                        </pic:blipFill>
                        <pic:spPr>
                          <a:xfrm>
                            <a:off x="0" y="0"/>
                            <a:ext cx="1638300" cy="1638300"/>
                          </a:xfrm>
                          <a:prstGeom prst="rect">
                            <a:avLst/>
                          </a:prstGeom>
                        </pic:spPr>
                      </pic:pic>
                    </a:graphicData>
                  </a:graphic>
                </wp:inline>
              </w:drawing>
            </w:r>
          </w:p>
        </w:tc>
        <w:tc>
          <w:tcPr>
            <w:tcW w:w="7483" w:type="dxa"/>
            <w:tcMar>
              <w:top w:w="120" w:type="dxa"/>
              <w:left w:w="120" w:type="dxa"/>
              <w:bottom w:w="120" w:type="dxa"/>
              <w:right w:w="120" w:type="dxa"/>
            </w:tcMar>
          </w:tcPr>
          <w:p w14:paraId="7B349019">
            <w:pPr>
              <w:spacing w:after="0"/>
            </w:pPr>
            <w:r>
              <w:rPr>
                <w:rFonts w:hint="eastAsia" w:eastAsia="微软雅黑"/>
                <w:b w:val="0"/>
                <w:color w:val="222222"/>
                <w:sz w:val="18"/>
                <w:lang w:val="en-US" w:eastAsia="zh-CN"/>
              </w:rPr>
              <w:t>XLS131796-V1.0</w:t>
            </w:r>
            <w:r>
              <w:rPr>
                <w:rFonts w:ascii="Arial" w:hAnsi="Arial" w:eastAsia="微软雅黑"/>
                <w:b w:val="0"/>
                <w:color w:val="222222"/>
                <w:sz w:val="18"/>
              </w:rPr>
              <w:t xml:space="preserve"> is a compact camera module using the </w:t>
            </w:r>
            <w:r>
              <w:rPr>
                <w:rFonts w:hint="eastAsia" w:eastAsia="微软雅黑"/>
                <w:b w:val="0"/>
                <w:color w:val="222222"/>
                <w:sz w:val="18"/>
                <w:lang w:val="en-US" w:eastAsia="zh-CN"/>
              </w:rPr>
              <w:t>S5K3L8</w:t>
            </w:r>
            <w:r>
              <w:rPr>
                <w:rFonts w:ascii="Arial" w:hAnsi="Arial" w:eastAsia="微软雅黑"/>
                <w:b w:val="0"/>
                <w:color w:val="222222"/>
                <w:sz w:val="18"/>
              </w:rPr>
              <w:t xml:space="preserve"> </w:t>
            </w:r>
            <w:r>
              <w:rPr>
                <w:rFonts w:hint="eastAsia" w:eastAsia="微软雅黑"/>
                <w:b w:val="0"/>
                <w:color w:val="222222"/>
                <w:sz w:val="18"/>
                <w:lang w:val="en-US" w:eastAsia="zh-CN"/>
              </w:rPr>
              <w:t>13</w:t>
            </w:r>
            <w:r>
              <w:rPr>
                <w:rFonts w:ascii="Arial" w:hAnsi="Arial" w:eastAsia="微软雅黑"/>
                <w:b w:val="0"/>
                <w:color w:val="222222"/>
                <w:sz w:val="18"/>
              </w:rPr>
              <w:t xml:space="preserve">MP CMOS image sensor. Featuring OmniBSI+ technology, the sensor outputs RAW images at </w:t>
            </w:r>
            <w:r>
              <w:rPr>
                <w:rFonts w:hint="eastAsia" w:eastAsia="微软雅黑"/>
                <w:b w:val="0"/>
                <w:color w:val="222222"/>
                <w:sz w:val="18"/>
                <w:lang w:val="en-US" w:eastAsia="zh-CN"/>
              </w:rPr>
              <w:t>4208</w:t>
            </w:r>
            <w:r>
              <w:rPr>
                <w:rFonts w:ascii="Arial" w:hAnsi="Arial" w:eastAsia="微软雅黑"/>
                <w:b w:val="0"/>
                <w:color w:val="222222"/>
                <w:sz w:val="18"/>
              </w:rPr>
              <w:t xml:space="preserve"> × </w:t>
            </w:r>
            <w:r>
              <w:rPr>
                <w:rFonts w:hint="eastAsia" w:eastAsia="微软雅黑"/>
                <w:b w:val="0"/>
                <w:color w:val="222222"/>
                <w:sz w:val="18"/>
                <w:lang w:val="en-US" w:eastAsia="zh-CN"/>
              </w:rPr>
              <w:t>3120</w:t>
            </w:r>
            <w:r>
              <w:rPr>
                <w:rFonts w:ascii="Arial" w:hAnsi="Arial" w:eastAsia="微软雅黑"/>
                <w:b w:val="0"/>
                <w:color w:val="222222"/>
                <w:sz w:val="18"/>
              </w:rPr>
              <w:t xml:space="preserve">. Image quality, data transfer and camera functions are controlled through the SCCB interface. The sensor supports up to </w:t>
            </w:r>
            <w:r>
              <w:rPr>
                <w:rFonts w:hint="eastAsia" w:eastAsia="微软雅黑"/>
                <w:b w:val="0"/>
                <w:color w:val="222222"/>
                <w:sz w:val="18"/>
                <w:lang w:val="en-US" w:eastAsia="zh-CN"/>
              </w:rPr>
              <w:t>240</w:t>
            </w:r>
            <w:r>
              <w:rPr>
                <w:rFonts w:ascii="Arial" w:hAnsi="Arial" w:eastAsia="微软雅黑"/>
                <w:b w:val="0"/>
                <w:color w:val="222222"/>
                <w:sz w:val="18"/>
              </w:rPr>
              <w:t xml:space="preserve"> fps at full resolution.</w:t>
            </w:r>
          </w:p>
        </w:tc>
      </w:tr>
    </w:tbl>
    <w:p w14:paraId="0E438074">
      <w:pPr>
        <w:pStyle w:val="4"/>
        <w:snapToGrid w:val="0"/>
        <w:rPr>
          <w:rFonts w:hint="eastAsia" w:eastAsia="微软雅黑"/>
          <w:lang w:val="en-US" w:eastAsia="zh-CN"/>
        </w:rPr>
      </w:pPr>
      <w:r>
        <w:rPr>
          <w:rFonts w:hint="eastAsia" w:eastAsia="微软雅黑"/>
          <w:lang w:val="en-US" w:eastAsia="zh-CN"/>
        </w:rPr>
        <w:t>Applications</w:t>
      </w:r>
    </w:p>
    <w:p w14:paraId="47A8D23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Barcode scanners: Used for home surveillance, video doorbells and smart locks.</w:t>
      </w:r>
    </w:p>
    <w:p w14:paraId="2EB356A7">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3D scanning and QR code scanning</w:t>
      </w:r>
    </w:p>
    <w:p w14:paraId="569F144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Face, gesture and iris recognition</w:t>
      </w:r>
    </w:p>
    <w:p w14:paraId="31EDA9B4">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Industrial inspection, AR/VR headsets and pattern inspection</w:t>
      </w:r>
    </w:p>
    <w:p w14:paraId="7B953EE1">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Pattern inspection</w:t>
      </w:r>
    </w:p>
    <w:p w14:paraId="3FAA5D3C">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pPr>
      <w:r>
        <w:rPr>
          <w:rFonts w:hint="default" w:eastAsia="微软雅黑"/>
          <w:lang w:val="en-US" w:eastAsia="zh-CN"/>
        </w:rPr>
        <w:t>High-speed image capture</w:t>
      </w:r>
    </w:p>
    <w:p w14:paraId="42639B81">
      <w:pPr>
        <w:pStyle w:val="4"/>
        <w:snapToGrid w:val="0"/>
      </w:pPr>
      <w:r>
        <w:rPr>
          <w:rFonts w:eastAsia="微软雅黑"/>
        </w:rPr>
        <w:t>Product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09C3219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5DCB0D3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F76E3AF">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7C70D74F">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78A982C">
            <w:pPr>
              <w:snapToGrid w:val="0"/>
              <w:spacing w:after="0" w:line="230" w:lineRule="exact"/>
              <w:jc w:val="center"/>
            </w:pPr>
            <w:r>
              <w:rPr>
                <w:rFonts w:ascii="Arial" w:hAnsi="Arial" w:eastAsia="宋体"/>
                <w:b/>
                <w:color w:val="FFFFFF"/>
                <w:sz w:val="17"/>
              </w:rPr>
              <w:t>Specification</w:t>
            </w:r>
          </w:p>
        </w:tc>
      </w:tr>
      <w:tr w14:paraId="6FCBDF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72F283B9">
            <w:pPr>
              <w:snapToGrid w:val="0"/>
              <w:spacing w:after="0" w:line="230" w:lineRule="exact"/>
              <w:jc w:val="center"/>
            </w:pPr>
            <w:r>
              <w:rPr>
                <w:rFonts w:ascii="Arial" w:hAnsi="Arial" w:eastAsia="宋体"/>
                <w:b w:val="0"/>
                <w:color w:val="222222"/>
                <w:sz w:val="17"/>
              </w:rPr>
              <w:t>Model</w:t>
            </w:r>
          </w:p>
        </w:tc>
        <w:tc>
          <w:tcPr>
            <w:tcW w:w="3288" w:type="dxa"/>
            <w:shd w:val="clear" w:color="auto" w:fill="FFFFFF"/>
            <w:tcMar>
              <w:top w:w="65" w:type="dxa"/>
              <w:left w:w="65" w:type="dxa"/>
              <w:bottom w:w="65" w:type="dxa"/>
              <w:right w:w="65" w:type="dxa"/>
            </w:tcMar>
            <w:vAlign w:val="center"/>
          </w:tcPr>
          <w:p w14:paraId="5DCE3866">
            <w:pPr>
              <w:snapToGrid w:val="0"/>
              <w:spacing w:after="0" w:line="230" w:lineRule="exact"/>
              <w:jc w:val="center"/>
              <w:rPr>
                <w:rFonts w:hint="default"/>
                <w:lang w:val="en-US"/>
              </w:rPr>
            </w:pPr>
            <w:r>
              <w:rPr>
                <w:rFonts w:hint="eastAsia" w:eastAsia="微软雅黑"/>
                <w:b w:val="0"/>
                <w:color w:val="222222"/>
                <w:sz w:val="18"/>
                <w:lang w:val="en-US" w:eastAsia="zh-CN"/>
              </w:rPr>
              <w:t>XLS131796-V1.0</w:t>
            </w:r>
          </w:p>
        </w:tc>
        <w:tc>
          <w:tcPr>
            <w:tcW w:w="1871" w:type="dxa"/>
            <w:shd w:val="clear" w:color="auto" w:fill="FFFFFF"/>
            <w:tcMar>
              <w:top w:w="65" w:type="dxa"/>
              <w:left w:w="65" w:type="dxa"/>
              <w:bottom w:w="65" w:type="dxa"/>
              <w:right w:w="65" w:type="dxa"/>
            </w:tcMar>
            <w:vAlign w:val="center"/>
          </w:tcPr>
          <w:p w14:paraId="2B799C45">
            <w:pPr>
              <w:snapToGrid w:val="0"/>
              <w:spacing w:after="0" w:line="230" w:lineRule="exact"/>
              <w:jc w:val="center"/>
            </w:pPr>
            <w:r>
              <w:rPr>
                <w:rFonts w:ascii="Arial" w:hAnsi="Arial" w:eastAsia="宋体"/>
                <w:b w:val="0"/>
                <w:color w:val="222222"/>
                <w:sz w:val="17"/>
              </w:rPr>
              <w:t>Image Sensor</w:t>
            </w:r>
          </w:p>
        </w:tc>
        <w:tc>
          <w:tcPr>
            <w:tcW w:w="3288" w:type="dxa"/>
            <w:shd w:val="clear" w:color="auto" w:fill="FFFFFF"/>
            <w:tcMar>
              <w:top w:w="65" w:type="dxa"/>
              <w:left w:w="65" w:type="dxa"/>
              <w:bottom w:w="65" w:type="dxa"/>
              <w:right w:w="65" w:type="dxa"/>
            </w:tcMar>
            <w:vAlign w:val="center"/>
          </w:tcPr>
          <w:p w14:paraId="0F7A0ECB">
            <w:pPr>
              <w:snapToGrid w:val="0"/>
              <w:spacing w:after="0" w:line="230" w:lineRule="exact"/>
              <w:jc w:val="center"/>
              <w:rPr>
                <w:rFonts w:hint="default"/>
                <w:lang w:val="en-US"/>
              </w:rPr>
            </w:pPr>
            <w:r>
              <w:rPr>
                <w:rFonts w:hint="eastAsia" w:eastAsia="微软雅黑"/>
                <w:b w:val="0"/>
                <w:color w:val="222222"/>
                <w:sz w:val="18"/>
                <w:lang w:val="en-US" w:eastAsia="zh-CN"/>
              </w:rPr>
              <w:t>S5K3L8</w:t>
            </w:r>
          </w:p>
        </w:tc>
      </w:tr>
      <w:tr w14:paraId="438562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7F2E4B18">
            <w:pPr>
              <w:snapToGrid w:val="0"/>
              <w:spacing w:after="0" w:line="230" w:lineRule="exact"/>
              <w:jc w:val="center"/>
            </w:pPr>
            <w:r>
              <w:rPr>
                <w:rFonts w:ascii="Arial" w:hAnsi="Arial" w:eastAsia="宋体"/>
                <w:b w:val="0"/>
                <w:color w:val="222222"/>
                <w:sz w:val="17"/>
              </w:rPr>
              <w:t>Resolution</w:t>
            </w:r>
          </w:p>
        </w:tc>
        <w:tc>
          <w:tcPr>
            <w:tcW w:w="3288" w:type="dxa"/>
            <w:shd w:val="clear" w:color="auto" w:fill="F2F2F2"/>
            <w:tcMar>
              <w:top w:w="65" w:type="dxa"/>
              <w:left w:w="65" w:type="dxa"/>
              <w:bottom w:w="65" w:type="dxa"/>
              <w:right w:w="65" w:type="dxa"/>
            </w:tcMar>
            <w:vAlign w:val="center"/>
          </w:tcPr>
          <w:p w14:paraId="254A2C20">
            <w:pPr>
              <w:snapToGrid w:val="0"/>
              <w:spacing w:after="0" w:line="230" w:lineRule="exact"/>
              <w:jc w:val="center"/>
            </w:pPr>
            <w:r>
              <w:rPr>
                <w:rFonts w:hint="eastAsia" w:eastAsia="微软雅黑"/>
                <w:b w:val="0"/>
                <w:color w:val="222222"/>
                <w:sz w:val="18"/>
                <w:lang w:val="en-US" w:eastAsia="zh-CN"/>
              </w:rPr>
              <w:t>4208</w:t>
            </w:r>
            <w:r>
              <w:rPr>
                <w:rFonts w:ascii="Arial" w:hAnsi="Arial" w:eastAsia="微软雅黑"/>
                <w:b w:val="0"/>
                <w:color w:val="222222"/>
                <w:sz w:val="18"/>
              </w:rPr>
              <w:t xml:space="preserve"> × </w:t>
            </w:r>
            <w:r>
              <w:rPr>
                <w:rFonts w:hint="eastAsia" w:eastAsia="微软雅黑"/>
                <w:b w:val="0"/>
                <w:color w:val="222222"/>
                <w:sz w:val="18"/>
                <w:lang w:val="en-US" w:eastAsia="zh-CN"/>
              </w:rPr>
              <w:t>3120</w:t>
            </w:r>
            <w:r>
              <w:rPr>
                <w:rFonts w:ascii="Arial" w:hAnsi="Arial" w:eastAsia="宋体"/>
                <w:b w:val="0"/>
                <w:color w:val="222222"/>
                <w:sz w:val="17"/>
              </w:rPr>
              <w:t xml:space="preserve"> (</w:t>
            </w:r>
            <w:r>
              <w:rPr>
                <w:rFonts w:hint="eastAsia" w:eastAsia="宋体"/>
                <w:b w:val="0"/>
                <w:color w:val="222222"/>
                <w:sz w:val="17"/>
                <w:lang w:val="en-US" w:eastAsia="zh-CN"/>
              </w:rPr>
              <w:t>13</w:t>
            </w:r>
            <w:r>
              <w:rPr>
                <w:rFonts w:ascii="Arial" w:hAnsi="Arial" w:eastAsia="宋体"/>
                <w:b w:val="0"/>
                <w:color w:val="222222"/>
                <w:sz w:val="17"/>
              </w:rPr>
              <w:t>MP)</w:t>
            </w:r>
          </w:p>
        </w:tc>
        <w:tc>
          <w:tcPr>
            <w:tcW w:w="1871" w:type="dxa"/>
            <w:shd w:val="clear" w:color="auto" w:fill="F2F2F2"/>
            <w:tcMar>
              <w:top w:w="65" w:type="dxa"/>
              <w:left w:w="65" w:type="dxa"/>
              <w:bottom w:w="65" w:type="dxa"/>
              <w:right w:w="65" w:type="dxa"/>
            </w:tcMar>
            <w:vAlign w:val="center"/>
          </w:tcPr>
          <w:p w14:paraId="5B2AD692">
            <w:pPr>
              <w:snapToGrid w:val="0"/>
              <w:spacing w:after="0" w:line="230" w:lineRule="exact"/>
              <w:jc w:val="center"/>
            </w:pPr>
            <w:r>
              <w:rPr>
                <w:rFonts w:ascii="Arial" w:hAnsi="Arial" w:eastAsia="宋体"/>
                <w:b w:val="0"/>
                <w:color w:val="222222"/>
                <w:sz w:val="17"/>
              </w:rPr>
              <w:t>Optical Format</w:t>
            </w:r>
          </w:p>
        </w:tc>
        <w:tc>
          <w:tcPr>
            <w:tcW w:w="3288" w:type="dxa"/>
            <w:shd w:val="clear" w:color="auto" w:fill="F2F2F2"/>
            <w:tcMar>
              <w:top w:w="65" w:type="dxa"/>
              <w:left w:w="65" w:type="dxa"/>
              <w:bottom w:w="65" w:type="dxa"/>
              <w:right w:w="65" w:type="dxa"/>
            </w:tcMar>
            <w:vAlign w:val="center"/>
          </w:tcPr>
          <w:p w14:paraId="37FAD0B3">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3.06</w:t>
            </w:r>
            <w:r>
              <w:rPr>
                <w:rFonts w:ascii="Arial" w:hAnsi="Arial" w:eastAsia="宋体"/>
                <w:b w:val="0"/>
                <w:color w:val="222222"/>
                <w:sz w:val="17"/>
              </w:rPr>
              <w:t>-inch CMOS</w:t>
            </w:r>
          </w:p>
        </w:tc>
      </w:tr>
      <w:tr w14:paraId="1C69C4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2D09D66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Pixel Size</w:t>
            </w:r>
          </w:p>
        </w:tc>
        <w:tc>
          <w:tcPr>
            <w:tcW w:w="3288" w:type="dxa"/>
            <w:shd w:val="clear" w:color="auto" w:fill="FFFFFF" w:themeFill="background1"/>
            <w:tcMar>
              <w:top w:w="65" w:type="dxa"/>
              <w:left w:w="65" w:type="dxa"/>
              <w:bottom w:w="65" w:type="dxa"/>
              <w:right w:w="65" w:type="dxa"/>
            </w:tcMar>
            <w:vAlign w:val="center"/>
          </w:tcPr>
          <w:p w14:paraId="3A180EB3">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1.12</w:t>
            </w:r>
            <w:r>
              <w:rPr>
                <w:rFonts w:ascii="Arial" w:hAnsi="Arial" w:eastAsia="宋体"/>
                <w:b w:val="0"/>
                <w:color w:val="222222"/>
                <w:sz w:val="17"/>
              </w:rPr>
              <w:t xml:space="preserve"> μm × </w:t>
            </w:r>
            <w:r>
              <w:rPr>
                <w:rFonts w:hint="eastAsia" w:eastAsia="宋体"/>
                <w:b w:val="0"/>
                <w:color w:val="222222"/>
                <w:sz w:val="17"/>
                <w:lang w:val="en-US" w:eastAsia="zh-CN"/>
              </w:rPr>
              <w:t>1.12</w:t>
            </w:r>
            <w:r>
              <w:rPr>
                <w:rFonts w:ascii="Arial" w:hAnsi="Arial" w:eastAsia="宋体"/>
                <w:b w:val="0"/>
                <w:color w:val="222222"/>
                <w:sz w:val="17"/>
              </w:rPr>
              <w:t xml:space="preserve"> μm</w:t>
            </w:r>
          </w:p>
        </w:tc>
        <w:tc>
          <w:tcPr>
            <w:tcW w:w="1871" w:type="dxa"/>
            <w:shd w:val="clear" w:color="auto" w:fill="FFFFFF" w:themeFill="background1"/>
            <w:tcMar>
              <w:top w:w="65" w:type="dxa"/>
              <w:left w:w="65" w:type="dxa"/>
              <w:bottom w:w="65" w:type="dxa"/>
              <w:right w:w="65" w:type="dxa"/>
            </w:tcMar>
            <w:vAlign w:val="center"/>
          </w:tcPr>
          <w:p w14:paraId="526CEC64">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Shutter Type</w:t>
            </w:r>
          </w:p>
        </w:tc>
        <w:tc>
          <w:tcPr>
            <w:tcW w:w="3288" w:type="dxa"/>
            <w:shd w:val="clear" w:color="auto" w:fill="FFFFFF" w:themeFill="background1"/>
            <w:tcMar>
              <w:top w:w="65" w:type="dxa"/>
              <w:left w:w="65" w:type="dxa"/>
              <w:bottom w:w="65" w:type="dxa"/>
              <w:right w:w="65" w:type="dxa"/>
            </w:tcMar>
            <w:vAlign w:val="center"/>
          </w:tcPr>
          <w:p w14:paraId="1656763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Rolling shutter</w:t>
            </w:r>
          </w:p>
        </w:tc>
      </w:tr>
      <w:tr w14:paraId="6ECCF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326F5C59">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Output Format</w:t>
            </w:r>
          </w:p>
        </w:tc>
        <w:tc>
          <w:tcPr>
            <w:tcW w:w="3288" w:type="dxa"/>
            <w:shd w:val="clear" w:color="auto" w:fill="F2F2F2"/>
            <w:tcMar>
              <w:top w:w="65" w:type="dxa"/>
              <w:left w:w="65" w:type="dxa"/>
              <w:bottom w:w="65" w:type="dxa"/>
              <w:right w:w="65" w:type="dxa"/>
            </w:tcMar>
            <w:vAlign w:val="center"/>
          </w:tcPr>
          <w:p w14:paraId="36B02AA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8-bit / 10-bit RGB RAW</w:t>
            </w:r>
          </w:p>
        </w:tc>
        <w:tc>
          <w:tcPr>
            <w:tcW w:w="1871" w:type="dxa"/>
            <w:shd w:val="clear" w:color="auto" w:fill="F2F2F2"/>
            <w:tcMar>
              <w:top w:w="65" w:type="dxa"/>
              <w:left w:w="65" w:type="dxa"/>
              <w:bottom w:w="65" w:type="dxa"/>
              <w:right w:w="65" w:type="dxa"/>
            </w:tcMar>
            <w:vAlign w:val="center"/>
          </w:tcPr>
          <w:p w14:paraId="4636931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Dynamic Range</w:t>
            </w:r>
          </w:p>
        </w:tc>
        <w:tc>
          <w:tcPr>
            <w:tcW w:w="3288" w:type="dxa"/>
            <w:shd w:val="clear" w:color="auto" w:fill="F2F2F2"/>
            <w:tcMar>
              <w:top w:w="65" w:type="dxa"/>
              <w:left w:w="65" w:type="dxa"/>
              <w:bottom w:w="65" w:type="dxa"/>
              <w:right w:w="65" w:type="dxa"/>
            </w:tcMar>
            <w:vAlign w:val="center"/>
          </w:tcPr>
          <w:p w14:paraId="6378ACA5">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67 dB (8× gain)</w:t>
            </w:r>
          </w:p>
        </w:tc>
      </w:tr>
      <w:tr w14:paraId="61958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3425826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Sensitivity</w:t>
            </w:r>
          </w:p>
        </w:tc>
        <w:tc>
          <w:tcPr>
            <w:tcW w:w="3288" w:type="dxa"/>
            <w:shd w:val="clear" w:color="auto" w:fill="FFFFFF" w:themeFill="background1"/>
            <w:tcMar>
              <w:top w:w="65" w:type="dxa"/>
              <w:left w:w="65" w:type="dxa"/>
              <w:bottom w:w="65" w:type="dxa"/>
              <w:right w:w="65" w:type="dxa"/>
            </w:tcMar>
            <w:vAlign w:val="center"/>
          </w:tcPr>
          <w:p w14:paraId="62B2673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600 mV/(lux·s)</w:t>
            </w:r>
          </w:p>
        </w:tc>
        <w:tc>
          <w:tcPr>
            <w:tcW w:w="1871" w:type="dxa"/>
            <w:shd w:val="clear" w:color="auto" w:fill="FFFFFF" w:themeFill="background1"/>
            <w:tcMar>
              <w:top w:w="65" w:type="dxa"/>
              <w:left w:w="65" w:type="dxa"/>
              <w:bottom w:w="65" w:type="dxa"/>
              <w:right w:w="65" w:type="dxa"/>
            </w:tcMar>
            <w:vAlign w:val="center"/>
          </w:tcPr>
          <w:p w14:paraId="13A3B480">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Maximum SNR</w:t>
            </w:r>
          </w:p>
        </w:tc>
        <w:tc>
          <w:tcPr>
            <w:tcW w:w="3288" w:type="dxa"/>
            <w:shd w:val="clear" w:color="auto" w:fill="FFFFFF" w:themeFill="background1"/>
            <w:tcMar>
              <w:top w:w="65" w:type="dxa"/>
              <w:left w:w="65" w:type="dxa"/>
              <w:bottom w:w="65" w:type="dxa"/>
              <w:right w:w="65" w:type="dxa"/>
            </w:tcMar>
            <w:vAlign w:val="center"/>
          </w:tcPr>
          <w:p w14:paraId="00F5282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34 dB</w:t>
            </w:r>
          </w:p>
        </w:tc>
      </w:tr>
      <w:tr w14:paraId="5E9C25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AE7C2DD">
            <w:pPr>
              <w:snapToGrid w:val="0"/>
              <w:spacing w:after="0" w:line="230" w:lineRule="exact"/>
              <w:jc w:val="center"/>
            </w:pPr>
            <w:r>
              <w:rPr>
                <w:rFonts w:ascii="Arial" w:hAnsi="Arial" w:eastAsia="宋体"/>
                <w:b w:val="0"/>
                <w:color w:val="222222"/>
                <w:sz w:val="17"/>
              </w:rPr>
              <w:t>Dark Current</w:t>
            </w:r>
          </w:p>
        </w:tc>
        <w:tc>
          <w:tcPr>
            <w:tcW w:w="3288" w:type="dxa"/>
            <w:shd w:val="clear" w:color="auto" w:fill="F2F2F2"/>
            <w:tcMar>
              <w:top w:w="65" w:type="dxa"/>
              <w:left w:w="65" w:type="dxa"/>
              <w:bottom w:w="65" w:type="dxa"/>
              <w:right w:w="65" w:type="dxa"/>
            </w:tcMar>
            <w:vAlign w:val="center"/>
          </w:tcPr>
          <w:p w14:paraId="31A613CA">
            <w:pPr>
              <w:snapToGrid w:val="0"/>
              <w:spacing w:after="0" w:line="230" w:lineRule="exact"/>
              <w:jc w:val="center"/>
            </w:pPr>
            <w:r>
              <w:rPr>
                <w:rFonts w:ascii="Arial" w:hAnsi="Arial" w:eastAsia="宋体"/>
                <w:b w:val="0"/>
                <w:color w:val="222222"/>
                <w:sz w:val="17"/>
              </w:rPr>
              <w:t>8 mV/s (50°C junction)</w:t>
            </w:r>
          </w:p>
        </w:tc>
        <w:tc>
          <w:tcPr>
            <w:tcW w:w="1871" w:type="dxa"/>
            <w:shd w:val="clear" w:color="auto" w:fill="F2F2F2"/>
            <w:tcMar>
              <w:top w:w="65" w:type="dxa"/>
              <w:left w:w="65" w:type="dxa"/>
              <w:bottom w:w="65" w:type="dxa"/>
              <w:right w:w="65" w:type="dxa"/>
            </w:tcMar>
            <w:vAlign w:val="center"/>
          </w:tcPr>
          <w:p w14:paraId="52451BDE">
            <w:pPr>
              <w:snapToGrid w:val="0"/>
              <w:spacing w:after="0" w:line="230" w:lineRule="exact"/>
              <w:jc w:val="center"/>
            </w:pPr>
            <w:r>
              <w:rPr>
                <w:rFonts w:ascii="Arial" w:hAnsi="Arial" w:eastAsia="宋体"/>
                <w:b w:val="0"/>
                <w:color w:val="222222"/>
                <w:sz w:val="17"/>
              </w:rPr>
              <w:t>Chief Ray Angle</w:t>
            </w:r>
          </w:p>
        </w:tc>
        <w:tc>
          <w:tcPr>
            <w:tcW w:w="3288" w:type="dxa"/>
            <w:shd w:val="clear" w:color="auto" w:fill="F2F2F2"/>
            <w:tcMar>
              <w:top w:w="65" w:type="dxa"/>
              <w:left w:w="65" w:type="dxa"/>
              <w:bottom w:w="65" w:type="dxa"/>
              <w:right w:w="65" w:type="dxa"/>
            </w:tcMar>
            <w:vAlign w:val="center"/>
          </w:tcPr>
          <w:p w14:paraId="1C86FC03">
            <w:pPr>
              <w:snapToGrid w:val="0"/>
              <w:spacing w:after="0" w:line="230" w:lineRule="exact"/>
              <w:jc w:val="center"/>
            </w:pPr>
            <w:r>
              <w:rPr>
                <w:rFonts w:ascii="Arial" w:hAnsi="Arial" w:eastAsia="宋体"/>
                <w:b w:val="0"/>
                <w:color w:val="222222"/>
                <w:sz w:val="17"/>
              </w:rPr>
              <w:t>29.1°</w:t>
            </w:r>
          </w:p>
        </w:tc>
      </w:tr>
      <w:tr w14:paraId="0E7A3B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4F8D7FB6">
            <w:pPr>
              <w:snapToGrid w:val="0"/>
              <w:spacing w:after="0" w:line="230" w:lineRule="exact"/>
              <w:jc w:val="center"/>
            </w:pPr>
            <w:r>
              <w:rPr>
                <w:rFonts w:ascii="Arial" w:hAnsi="Arial" w:eastAsia="宋体"/>
                <w:b w:val="0"/>
                <w:color w:val="222222"/>
                <w:sz w:val="17"/>
              </w:rPr>
              <w:t>AVDD (drawing)</w:t>
            </w:r>
          </w:p>
        </w:tc>
        <w:tc>
          <w:tcPr>
            <w:tcW w:w="3288" w:type="dxa"/>
            <w:shd w:val="clear" w:color="auto" w:fill="FFFFFF"/>
            <w:tcMar>
              <w:top w:w="65" w:type="dxa"/>
              <w:left w:w="65" w:type="dxa"/>
              <w:bottom w:w="65" w:type="dxa"/>
              <w:right w:w="65" w:type="dxa"/>
            </w:tcMar>
            <w:vAlign w:val="center"/>
          </w:tcPr>
          <w:p w14:paraId="2980C16E">
            <w:pPr>
              <w:snapToGrid w:val="0"/>
              <w:spacing w:after="0" w:line="230" w:lineRule="exact"/>
              <w:jc w:val="center"/>
            </w:pPr>
            <w:r>
              <w:rPr>
                <w:rFonts w:ascii="Arial" w:hAnsi="Arial" w:eastAsia="宋体"/>
                <w:b w:val="0"/>
                <w:color w:val="222222"/>
                <w:sz w:val="17"/>
              </w:rPr>
              <w:t>2.8 V</w:t>
            </w:r>
          </w:p>
        </w:tc>
        <w:tc>
          <w:tcPr>
            <w:tcW w:w="1871" w:type="dxa"/>
            <w:shd w:val="clear" w:color="auto" w:fill="FFFFFF"/>
            <w:tcMar>
              <w:top w:w="65" w:type="dxa"/>
              <w:left w:w="65" w:type="dxa"/>
              <w:bottom w:w="65" w:type="dxa"/>
              <w:right w:w="65" w:type="dxa"/>
            </w:tcMar>
            <w:vAlign w:val="center"/>
          </w:tcPr>
          <w:p w14:paraId="3D7640D1">
            <w:pPr>
              <w:snapToGrid w:val="0"/>
              <w:spacing w:after="0" w:line="230" w:lineRule="exact"/>
              <w:jc w:val="center"/>
            </w:pPr>
            <w:r>
              <w:rPr>
                <w:rFonts w:ascii="Arial" w:hAnsi="Arial" w:eastAsia="宋体"/>
                <w:b w:val="0"/>
                <w:color w:val="222222"/>
                <w:sz w:val="17"/>
              </w:rPr>
              <w:t>DOVDD (drawing)</w:t>
            </w:r>
          </w:p>
        </w:tc>
        <w:tc>
          <w:tcPr>
            <w:tcW w:w="3288" w:type="dxa"/>
            <w:shd w:val="clear" w:color="auto" w:fill="FFFFFF"/>
            <w:tcMar>
              <w:top w:w="65" w:type="dxa"/>
              <w:left w:w="65" w:type="dxa"/>
              <w:bottom w:w="65" w:type="dxa"/>
              <w:right w:w="65" w:type="dxa"/>
            </w:tcMar>
            <w:vAlign w:val="center"/>
          </w:tcPr>
          <w:p w14:paraId="13604CEC">
            <w:pPr>
              <w:snapToGrid w:val="0"/>
              <w:spacing w:after="0" w:line="230" w:lineRule="exact"/>
              <w:jc w:val="center"/>
            </w:pPr>
            <w:r>
              <w:rPr>
                <w:rFonts w:ascii="Arial" w:hAnsi="Arial" w:eastAsia="宋体"/>
                <w:b w:val="0"/>
                <w:color w:val="222222"/>
                <w:sz w:val="17"/>
              </w:rPr>
              <w:t>1.8 V</w:t>
            </w:r>
          </w:p>
        </w:tc>
      </w:tr>
      <w:tr w14:paraId="127F8F2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E996A67">
            <w:pPr>
              <w:snapToGrid w:val="0"/>
              <w:spacing w:after="0" w:line="230" w:lineRule="exact"/>
              <w:jc w:val="center"/>
            </w:pPr>
            <w:r>
              <w:rPr>
                <w:rFonts w:ascii="Arial" w:hAnsi="Arial" w:eastAsia="宋体"/>
                <w:b w:val="0"/>
                <w:color w:val="222222"/>
                <w:sz w:val="17"/>
              </w:rPr>
              <w:t>DVDD (drawing)</w:t>
            </w:r>
          </w:p>
        </w:tc>
        <w:tc>
          <w:tcPr>
            <w:tcW w:w="3288" w:type="dxa"/>
            <w:shd w:val="clear" w:color="auto" w:fill="F2F2F2"/>
            <w:tcMar>
              <w:top w:w="65" w:type="dxa"/>
              <w:left w:w="65" w:type="dxa"/>
              <w:bottom w:w="65" w:type="dxa"/>
              <w:right w:w="65" w:type="dxa"/>
            </w:tcMar>
            <w:vAlign w:val="center"/>
          </w:tcPr>
          <w:p w14:paraId="08901E4D">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2</w:t>
            </w:r>
            <w:r>
              <w:rPr>
                <w:rFonts w:ascii="Arial" w:hAnsi="Arial" w:eastAsia="宋体"/>
                <w:b w:val="0"/>
                <w:color w:val="222222"/>
                <w:sz w:val="17"/>
              </w:rPr>
              <w:t xml:space="preserve"> V</w:t>
            </w:r>
          </w:p>
        </w:tc>
        <w:tc>
          <w:tcPr>
            <w:tcW w:w="1871" w:type="dxa"/>
            <w:shd w:val="clear" w:color="auto" w:fill="F2F2F2"/>
            <w:tcMar>
              <w:top w:w="65" w:type="dxa"/>
              <w:left w:w="65" w:type="dxa"/>
              <w:bottom w:w="65" w:type="dxa"/>
              <w:right w:w="65" w:type="dxa"/>
            </w:tcMar>
            <w:vAlign w:val="center"/>
          </w:tcPr>
          <w:p w14:paraId="6A683408">
            <w:pPr>
              <w:snapToGrid w:val="0"/>
              <w:spacing w:after="0" w:line="230" w:lineRule="exact"/>
              <w:jc w:val="center"/>
            </w:pPr>
            <w:r>
              <w:rPr>
                <w:rFonts w:ascii="Arial" w:hAnsi="Arial" w:eastAsia="宋体"/>
                <w:b w:val="0"/>
                <w:color w:val="222222"/>
                <w:sz w:val="17"/>
              </w:rPr>
              <w:t>Control Interface</w:t>
            </w:r>
          </w:p>
        </w:tc>
        <w:tc>
          <w:tcPr>
            <w:tcW w:w="3288" w:type="dxa"/>
            <w:shd w:val="clear" w:color="auto" w:fill="F2F2F2"/>
            <w:tcMar>
              <w:top w:w="65" w:type="dxa"/>
              <w:left w:w="65" w:type="dxa"/>
              <w:bottom w:w="65" w:type="dxa"/>
              <w:right w:w="65" w:type="dxa"/>
            </w:tcMar>
            <w:vAlign w:val="center"/>
          </w:tcPr>
          <w:p w14:paraId="0B6A72EF">
            <w:pPr>
              <w:snapToGrid w:val="0"/>
              <w:spacing w:after="0" w:line="230" w:lineRule="exact"/>
              <w:jc w:val="center"/>
            </w:pPr>
            <w:r>
              <w:rPr>
                <w:rFonts w:ascii="Arial" w:hAnsi="Arial" w:eastAsia="宋体"/>
                <w:b w:val="0"/>
                <w:color w:val="222222"/>
                <w:sz w:val="17"/>
              </w:rPr>
              <w:t>SCCB</w:t>
            </w:r>
          </w:p>
        </w:tc>
      </w:tr>
      <w:tr w14:paraId="4615EE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4D8AA57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Standby Power</w:t>
            </w:r>
          </w:p>
        </w:tc>
        <w:tc>
          <w:tcPr>
            <w:tcW w:w="3288" w:type="dxa"/>
            <w:shd w:val="clear" w:color="auto" w:fill="FFFFFF" w:themeFill="background1"/>
            <w:tcMar>
              <w:top w:w="65" w:type="dxa"/>
              <w:left w:w="65" w:type="dxa"/>
              <w:bottom w:w="65" w:type="dxa"/>
              <w:right w:w="65" w:type="dxa"/>
            </w:tcMar>
            <w:vAlign w:val="center"/>
          </w:tcPr>
          <w:p w14:paraId="01D60DD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35 µW</w:t>
            </w:r>
          </w:p>
        </w:tc>
        <w:tc>
          <w:tcPr>
            <w:tcW w:w="1871" w:type="dxa"/>
            <w:shd w:val="clear" w:color="auto" w:fill="FFFFFF" w:themeFill="background1"/>
            <w:tcMar>
              <w:top w:w="65" w:type="dxa"/>
              <w:left w:w="65" w:type="dxa"/>
              <w:bottom w:w="65" w:type="dxa"/>
              <w:right w:w="65" w:type="dxa"/>
            </w:tcMar>
            <w:vAlign w:val="center"/>
          </w:tcPr>
          <w:p w14:paraId="5C4948B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Active Power</w:t>
            </w:r>
          </w:p>
        </w:tc>
        <w:tc>
          <w:tcPr>
            <w:tcW w:w="3288" w:type="dxa"/>
            <w:shd w:val="clear" w:color="auto" w:fill="FFFFFF" w:themeFill="background1"/>
            <w:tcMar>
              <w:top w:w="65" w:type="dxa"/>
              <w:left w:w="65" w:type="dxa"/>
              <w:bottom w:w="65" w:type="dxa"/>
              <w:right w:w="65" w:type="dxa"/>
            </w:tcMar>
            <w:vAlign w:val="center"/>
          </w:tcPr>
          <w:p w14:paraId="3BB738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198 mW</w:t>
            </w:r>
          </w:p>
        </w:tc>
      </w:tr>
      <w:tr w14:paraId="7C2DB4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431ACC9">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Stable Image Junction Temp.</w:t>
            </w:r>
          </w:p>
        </w:tc>
        <w:tc>
          <w:tcPr>
            <w:tcW w:w="3288" w:type="dxa"/>
            <w:shd w:val="clear" w:color="auto" w:fill="F2F2F2"/>
            <w:tcMar>
              <w:top w:w="65" w:type="dxa"/>
              <w:left w:w="65" w:type="dxa"/>
              <w:bottom w:w="65" w:type="dxa"/>
              <w:right w:w="65" w:type="dxa"/>
            </w:tcMar>
            <w:vAlign w:val="center"/>
          </w:tcPr>
          <w:p w14:paraId="3D1CAD5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0°C to 50°C</w:t>
            </w:r>
          </w:p>
        </w:tc>
        <w:tc>
          <w:tcPr>
            <w:tcW w:w="1871" w:type="dxa"/>
            <w:shd w:val="clear" w:color="auto" w:fill="F2F2F2"/>
            <w:tcMar>
              <w:top w:w="65" w:type="dxa"/>
              <w:left w:w="65" w:type="dxa"/>
              <w:bottom w:w="65" w:type="dxa"/>
              <w:right w:w="65" w:type="dxa"/>
            </w:tcMar>
            <w:vAlign w:val="center"/>
          </w:tcPr>
          <w:p w14:paraId="2439E5F1">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Operating Junction Temp.</w:t>
            </w:r>
          </w:p>
        </w:tc>
        <w:tc>
          <w:tcPr>
            <w:tcW w:w="3288" w:type="dxa"/>
            <w:shd w:val="clear" w:color="auto" w:fill="F2F2F2"/>
            <w:tcMar>
              <w:top w:w="65" w:type="dxa"/>
              <w:left w:w="65" w:type="dxa"/>
              <w:bottom w:w="65" w:type="dxa"/>
              <w:right w:w="65" w:type="dxa"/>
            </w:tcMar>
            <w:vAlign w:val="center"/>
          </w:tcPr>
          <w:p w14:paraId="7769F64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−30°C to 70°C</w:t>
            </w:r>
          </w:p>
        </w:tc>
      </w:tr>
      <w:tr w14:paraId="575D50B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5806F4F">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Connector</w:t>
            </w:r>
          </w:p>
        </w:tc>
        <w:tc>
          <w:tcPr>
            <w:tcW w:w="3288" w:type="dxa"/>
            <w:shd w:val="clear" w:color="auto" w:fill="F2F2F2"/>
            <w:tcMar>
              <w:top w:w="65" w:type="dxa"/>
              <w:left w:w="65" w:type="dxa"/>
              <w:bottom w:w="65" w:type="dxa"/>
              <w:right w:w="65" w:type="dxa"/>
            </w:tcMar>
            <w:vAlign w:val="center"/>
          </w:tcPr>
          <w:p w14:paraId="3BEA969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OK-118RM024/2-35</w:t>
            </w:r>
          </w:p>
        </w:tc>
        <w:tc>
          <w:tcPr>
            <w:tcW w:w="1871" w:type="dxa"/>
            <w:shd w:val="clear" w:color="auto" w:fill="F2F2F2"/>
            <w:tcMar>
              <w:top w:w="65" w:type="dxa"/>
              <w:left w:w="65" w:type="dxa"/>
              <w:bottom w:w="65" w:type="dxa"/>
              <w:right w:w="65" w:type="dxa"/>
            </w:tcMar>
            <w:vAlign w:val="center"/>
          </w:tcPr>
          <w:p w14:paraId="22642B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Input Clock</w:t>
            </w:r>
          </w:p>
        </w:tc>
        <w:tc>
          <w:tcPr>
            <w:tcW w:w="3288" w:type="dxa"/>
            <w:shd w:val="clear" w:color="auto" w:fill="F2F2F2"/>
            <w:tcMar>
              <w:top w:w="65" w:type="dxa"/>
              <w:left w:w="65" w:type="dxa"/>
              <w:bottom w:w="65" w:type="dxa"/>
              <w:right w:w="65" w:type="dxa"/>
            </w:tcMar>
            <w:vAlign w:val="center"/>
          </w:tcPr>
          <w:p w14:paraId="7C840E7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6–27 MHz</w:t>
            </w:r>
          </w:p>
        </w:tc>
      </w:tr>
    </w:tbl>
    <w:p w14:paraId="1404DC1D">
      <w:pPr>
        <w:pStyle w:val="4"/>
        <w:snapToGrid w:val="0"/>
        <w:rPr>
          <w:rFonts w:eastAsia="微软雅黑"/>
        </w:rPr>
      </w:pPr>
    </w:p>
    <w:p w14:paraId="6B489F15">
      <w:pPr>
        <w:pStyle w:val="4"/>
        <w:snapToGrid w:val="0"/>
      </w:pPr>
      <w:r>
        <w:rPr>
          <w:rFonts w:eastAsia="微软雅黑"/>
        </w:rPr>
        <w:t>Lens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6D5C24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72EE4AB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5C2F019B">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5E2D8FB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830BB1D">
            <w:pPr>
              <w:snapToGrid w:val="0"/>
              <w:spacing w:after="0" w:line="230" w:lineRule="exact"/>
              <w:jc w:val="center"/>
            </w:pPr>
            <w:r>
              <w:rPr>
                <w:rFonts w:ascii="Arial" w:hAnsi="Arial" w:eastAsia="宋体"/>
                <w:b/>
                <w:color w:val="FFFFFF"/>
                <w:sz w:val="17"/>
              </w:rPr>
              <w:t>Specification</w:t>
            </w:r>
          </w:p>
        </w:tc>
      </w:tr>
      <w:tr w14:paraId="30A8D2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10B53267">
            <w:pPr>
              <w:snapToGrid w:val="0"/>
              <w:spacing w:after="0" w:line="230" w:lineRule="exact"/>
              <w:jc w:val="center"/>
            </w:pPr>
            <w:r>
              <w:rPr>
                <w:rFonts w:ascii="Arial" w:hAnsi="Arial" w:eastAsia="宋体"/>
                <w:b w:val="0"/>
                <w:color w:val="222222"/>
                <w:sz w:val="17"/>
              </w:rPr>
              <w:t>Effective Focal Length</w:t>
            </w:r>
          </w:p>
        </w:tc>
        <w:tc>
          <w:tcPr>
            <w:tcW w:w="3288" w:type="dxa"/>
            <w:shd w:val="clear" w:color="auto" w:fill="FFFFFF"/>
            <w:tcMar>
              <w:top w:w="65" w:type="dxa"/>
              <w:left w:w="65" w:type="dxa"/>
              <w:bottom w:w="65" w:type="dxa"/>
              <w:right w:w="65" w:type="dxa"/>
            </w:tcMar>
            <w:vAlign w:val="center"/>
          </w:tcPr>
          <w:p w14:paraId="71B46FC2">
            <w:pPr>
              <w:snapToGrid w:val="0"/>
              <w:spacing w:after="0" w:line="230" w:lineRule="exact"/>
              <w:jc w:val="center"/>
            </w:pPr>
            <w:r>
              <w:rPr>
                <w:rFonts w:hint="eastAsia" w:eastAsia="宋体"/>
                <w:b w:val="0"/>
                <w:color w:val="222222"/>
                <w:sz w:val="17"/>
                <w:lang w:val="en-US" w:eastAsia="zh-CN"/>
              </w:rPr>
              <w:t>3.54</w:t>
            </w:r>
            <w:r>
              <w:rPr>
                <w:rFonts w:ascii="Arial" w:hAnsi="Arial" w:eastAsia="宋体"/>
                <w:b w:val="0"/>
                <w:color w:val="222222"/>
                <w:sz w:val="17"/>
              </w:rPr>
              <w:t xml:space="preserve"> mm ±5%</w:t>
            </w:r>
          </w:p>
        </w:tc>
        <w:tc>
          <w:tcPr>
            <w:tcW w:w="1871" w:type="dxa"/>
            <w:shd w:val="clear" w:color="auto" w:fill="FFFFFF"/>
            <w:tcMar>
              <w:top w:w="65" w:type="dxa"/>
              <w:left w:w="65" w:type="dxa"/>
              <w:bottom w:w="65" w:type="dxa"/>
              <w:right w:w="65" w:type="dxa"/>
            </w:tcMar>
            <w:vAlign w:val="center"/>
          </w:tcPr>
          <w:p w14:paraId="5F6E19AB">
            <w:pPr>
              <w:snapToGrid w:val="0"/>
              <w:spacing w:after="0" w:line="230" w:lineRule="exact"/>
              <w:jc w:val="center"/>
            </w:pPr>
            <w:r>
              <w:rPr>
                <w:rFonts w:ascii="Arial" w:hAnsi="Arial" w:eastAsia="宋体"/>
                <w:b w:val="0"/>
                <w:color w:val="222222"/>
                <w:sz w:val="17"/>
              </w:rPr>
              <w:t>F-number</w:t>
            </w:r>
          </w:p>
        </w:tc>
        <w:tc>
          <w:tcPr>
            <w:tcW w:w="3288" w:type="dxa"/>
            <w:shd w:val="clear" w:color="auto" w:fill="FFFFFF"/>
            <w:tcMar>
              <w:top w:w="65" w:type="dxa"/>
              <w:left w:w="65" w:type="dxa"/>
              <w:bottom w:w="65" w:type="dxa"/>
              <w:right w:w="65" w:type="dxa"/>
            </w:tcMar>
            <w:vAlign w:val="center"/>
          </w:tcPr>
          <w:p w14:paraId="0EE2B671">
            <w:pPr>
              <w:snapToGrid w:val="0"/>
              <w:spacing w:after="0" w:line="230" w:lineRule="exact"/>
              <w:jc w:val="center"/>
            </w:pPr>
            <w:r>
              <w:rPr>
                <w:rFonts w:hint="eastAsia" w:eastAsia="宋体"/>
                <w:b w:val="0"/>
                <w:color w:val="222222"/>
                <w:sz w:val="17"/>
                <w:lang w:val="en-US" w:eastAsia="zh-CN"/>
              </w:rPr>
              <w:t>2.0</w:t>
            </w:r>
            <w:r>
              <w:rPr>
                <w:rFonts w:ascii="Arial" w:hAnsi="Arial" w:eastAsia="宋体"/>
                <w:b w:val="0"/>
                <w:color w:val="222222"/>
                <w:sz w:val="17"/>
              </w:rPr>
              <w:t xml:space="preserve"> ±5%</w:t>
            </w:r>
          </w:p>
        </w:tc>
      </w:tr>
      <w:tr w14:paraId="7CBA83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138AA008">
            <w:pPr>
              <w:snapToGrid w:val="0"/>
              <w:spacing w:after="0" w:line="230" w:lineRule="exact"/>
              <w:jc w:val="center"/>
            </w:pPr>
            <w:r>
              <w:rPr>
                <w:rFonts w:ascii="Arial" w:hAnsi="Arial" w:eastAsia="宋体"/>
                <w:b w:val="0"/>
                <w:color w:val="222222"/>
                <w:sz w:val="17"/>
              </w:rPr>
              <w:t>Diagonal FOV</w:t>
            </w:r>
          </w:p>
        </w:tc>
        <w:tc>
          <w:tcPr>
            <w:tcW w:w="3288" w:type="dxa"/>
            <w:shd w:val="clear" w:color="auto" w:fill="F2F2F2"/>
            <w:tcMar>
              <w:top w:w="65" w:type="dxa"/>
              <w:left w:w="65" w:type="dxa"/>
              <w:bottom w:w="65" w:type="dxa"/>
              <w:right w:w="65" w:type="dxa"/>
            </w:tcMar>
            <w:vAlign w:val="center"/>
          </w:tcPr>
          <w:p w14:paraId="344B75E8">
            <w:pPr>
              <w:snapToGrid w:val="0"/>
              <w:spacing w:after="0" w:line="230" w:lineRule="exact"/>
              <w:jc w:val="center"/>
            </w:pPr>
            <w:r>
              <w:rPr>
                <w:rFonts w:hint="eastAsia" w:eastAsia="宋体"/>
                <w:b w:val="0"/>
                <w:color w:val="222222"/>
                <w:sz w:val="17"/>
                <w:lang w:val="en-US" w:eastAsia="zh-CN"/>
              </w:rPr>
              <w:t>78</w:t>
            </w:r>
            <w:r>
              <w:rPr>
                <w:rFonts w:ascii="Arial" w:hAnsi="Arial" w:eastAsia="宋体"/>
                <w:b w:val="0"/>
                <w:color w:val="222222"/>
                <w:sz w:val="17"/>
              </w:rPr>
              <w:t>° ±3°</w:t>
            </w:r>
          </w:p>
        </w:tc>
        <w:tc>
          <w:tcPr>
            <w:tcW w:w="1871" w:type="dxa"/>
            <w:shd w:val="clear" w:color="auto" w:fill="F2F2F2"/>
            <w:tcMar>
              <w:top w:w="65" w:type="dxa"/>
              <w:left w:w="65" w:type="dxa"/>
              <w:bottom w:w="65" w:type="dxa"/>
              <w:right w:w="65" w:type="dxa"/>
            </w:tcMar>
            <w:vAlign w:val="center"/>
          </w:tcPr>
          <w:p w14:paraId="00DDCC51">
            <w:pPr>
              <w:snapToGrid w:val="0"/>
              <w:spacing w:after="0" w:line="230" w:lineRule="exact"/>
              <w:jc w:val="center"/>
            </w:pPr>
            <w:r>
              <w:rPr>
                <w:rFonts w:ascii="Arial" w:hAnsi="Arial" w:eastAsia="宋体"/>
                <w:b w:val="0"/>
                <w:color w:val="222222"/>
                <w:sz w:val="17"/>
              </w:rPr>
              <w:t>Lens Construction</w:t>
            </w:r>
          </w:p>
        </w:tc>
        <w:tc>
          <w:tcPr>
            <w:tcW w:w="3288" w:type="dxa"/>
            <w:shd w:val="clear" w:color="auto" w:fill="F2F2F2"/>
            <w:tcMar>
              <w:top w:w="65" w:type="dxa"/>
              <w:left w:w="65" w:type="dxa"/>
              <w:bottom w:w="65" w:type="dxa"/>
              <w:right w:w="65" w:type="dxa"/>
            </w:tcMar>
            <w:vAlign w:val="center"/>
          </w:tcPr>
          <w:p w14:paraId="4CB09C9F">
            <w:pPr>
              <w:snapToGrid w:val="0"/>
              <w:spacing w:after="0" w:line="230" w:lineRule="exact"/>
              <w:jc w:val="center"/>
            </w:pPr>
            <w:r>
              <w:rPr>
                <w:rFonts w:hint="eastAsia" w:eastAsia="宋体"/>
                <w:b w:val="0"/>
                <w:color w:val="222222"/>
                <w:sz w:val="17"/>
                <w:lang w:val="en-US" w:eastAsia="zh-CN"/>
              </w:rPr>
              <w:t>5P</w:t>
            </w:r>
            <w:r>
              <w:rPr>
                <w:rFonts w:ascii="Arial" w:hAnsi="Arial" w:eastAsia="宋体"/>
                <w:b w:val="0"/>
                <w:color w:val="222222"/>
                <w:sz w:val="17"/>
              </w:rPr>
              <w:t xml:space="preserve"> + IR</w:t>
            </w:r>
          </w:p>
        </w:tc>
      </w:tr>
      <w:tr w14:paraId="0D36E4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5C1D0DC4">
            <w:pPr>
              <w:snapToGrid w:val="0"/>
              <w:spacing w:after="0" w:line="230" w:lineRule="exact"/>
              <w:jc w:val="center"/>
            </w:pPr>
            <w:r>
              <w:rPr>
                <w:rFonts w:ascii="Arial" w:hAnsi="Arial" w:eastAsia="宋体"/>
                <w:b w:val="0"/>
                <w:color w:val="222222"/>
                <w:sz w:val="17"/>
              </w:rPr>
              <w:t>Distortion (drawing)</w:t>
            </w:r>
          </w:p>
        </w:tc>
        <w:tc>
          <w:tcPr>
            <w:tcW w:w="3288" w:type="dxa"/>
            <w:shd w:val="clear" w:color="auto" w:fill="FFFFFF"/>
            <w:tcMar>
              <w:top w:w="65" w:type="dxa"/>
              <w:left w:w="65" w:type="dxa"/>
              <w:bottom w:w="65" w:type="dxa"/>
              <w:right w:w="65" w:type="dxa"/>
            </w:tcMar>
            <w:vAlign w:val="center"/>
          </w:tcPr>
          <w:p w14:paraId="743A4367">
            <w:pPr>
              <w:snapToGrid w:val="0"/>
              <w:spacing w:after="0" w:line="230" w:lineRule="exact"/>
              <w:jc w:val="center"/>
            </w:pPr>
            <w:r>
              <w:rPr>
                <w:rFonts w:ascii="Arial" w:hAnsi="Arial" w:eastAsia="宋体"/>
                <w:b w:val="0"/>
                <w:color w:val="222222"/>
                <w:sz w:val="17"/>
              </w:rPr>
              <w:t>&lt;</w:t>
            </w:r>
            <w:r>
              <w:rPr>
                <w:rFonts w:hint="eastAsia" w:eastAsia="宋体"/>
                <w:b w:val="0"/>
                <w:color w:val="222222"/>
                <w:sz w:val="17"/>
                <w:lang w:val="en-US" w:eastAsia="zh-CN"/>
              </w:rPr>
              <w:t>1</w:t>
            </w:r>
            <w:r>
              <w:rPr>
                <w:rFonts w:ascii="Arial" w:hAnsi="Arial" w:eastAsia="宋体"/>
                <w:b w:val="0"/>
                <w:color w:val="222222"/>
                <w:sz w:val="17"/>
              </w:rPr>
              <w:t>%</w:t>
            </w:r>
          </w:p>
        </w:tc>
        <w:tc>
          <w:tcPr>
            <w:tcW w:w="1871" w:type="dxa"/>
            <w:shd w:val="clear" w:color="auto" w:fill="FFFFFF"/>
            <w:tcMar>
              <w:top w:w="65" w:type="dxa"/>
              <w:left w:w="65" w:type="dxa"/>
              <w:bottom w:w="65" w:type="dxa"/>
              <w:right w:w="65" w:type="dxa"/>
            </w:tcMar>
            <w:vAlign w:val="center"/>
          </w:tcPr>
          <w:p w14:paraId="60F1CE80">
            <w:pPr>
              <w:snapToGrid w:val="0"/>
              <w:spacing w:after="0" w:line="230" w:lineRule="exact"/>
              <w:jc w:val="center"/>
            </w:pPr>
            <w:r>
              <w:rPr>
                <w:rFonts w:ascii="Arial" w:hAnsi="Arial" w:eastAsia="宋体"/>
                <w:b w:val="0"/>
                <w:color w:val="222222"/>
                <w:sz w:val="17"/>
              </w:rPr>
              <w:t>IR Filter</w:t>
            </w:r>
          </w:p>
        </w:tc>
        <w:tc>
          <w:tcPr>
            <w:tcW w:w="3288" w:type="dxa"/>
            <w:shd w:val="clear" w:color="auto" w:fill="FFFFFF"/>
            <w:tcMar>
              <w:top w:w="65" w:type="dxa"/>
              <w:left w:w="65" w:type="dxa"/>
              <w:bottom w:w="65" w:type="dxa"/>
              <w:right w:w="65" w:type="dxa"/>
            </w:tcMar>
            <w:vAlign w:val="center"/>
          </w:tcPr>
          <w:p w14:paraId="0135C8EC">
            <w:pPr>
              <w:snapToGrid w:val="0"/>
              <w:spacing w:after="0" w:line="230" w:lineRule="exact"/>
              <w:jc w:val="center"/>
            </w:pPr>
            <w:r>
              <w:rPr>
                <w:rFonts w:ascii="Arial" w:hAnsi="Arial" w:eastAsia="宋体"/>
                <w:b w:val="0"/>
                <w:color w:val="222222"/>
                <w:sz w:val="17"/>
              </w:rPr>
              <w:t>650 nm</w:t>
            </w:r>
          </w:p>
        </w:tc>
      </w:tr>
    </w:tbl>
    <w:p w14:paraId="0E80E1C3">
      <w:pPr>
        <w:snapToGrid w:val="0"/>
        <w:spacing w:after="0"/>
        <w:rPr>
          <w:rFonts w:ascii="Arial" w:hAnsi="Arial" w:eastAsia="微软雅黑"/>
          <w:b w:val="0"/>
          <w:color w:val="222222"/>
          <w:sz w:val="15"/>
        </w:rPr>
      </w:pPr>
    </w:p>
    <w:p w14:paraId="3D21164E">
      <w:pPr>
        <w:pStyle w:val="4"/>
        <w:snapToGrid w:val="0"/>
      </w:pPr>
      <w:r>
        <w:rPr>
          <w:rFonts w:eastAsia="微软雅黑"/>
        </w:rPr>
        <w:t>Maximum Sensor Frame Rates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00"/>
        <w:gridCol w:w="6000"/>
        <w:gridCol w:w="2518"/>
      </w:tblGrid>
      <w:tr w14:paraId="07029FA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00" w:type="dxa"/>
            <w:shd w:val="clear" w:color="auto" w:fill="333333"/>
            <w:tcMar>
              <w:top w:w="60" w:type="dxa"/>
              <w:left w:w="60" w:type="dxa"/>
              <w:bottom w:w="60" w:type="dxa"/>
              <w:right w:w="60" w:type="dxa"/>
            </w:tcMar>
          </w:tcPr>
          <w:p w14:paraId="192C58E9">
            <w:pPr>
              <w:snapToGrid w:val="0"/>
              <w:spacing w:after="0" w:line="230" w:lineRule="exact"/>
              <w:jc w:val="center"/>
            </w:pPr>
            <w:r>
              <w:rPr>
                <w:rFonts w:ascii="Arial" w:hAnsi="Arial" w:eastAsia="宋体"/>
                <w:b/>
                <w:color w:val="FFFFFF"/>
                <w:sz w:val="17"/>
              </w:rPr>
              <w:t>Mode</w:t>
            </w:r>
          </w:p>
        </w:tc>
        <w:tc>
          <w:tcPr>
            <w:tcW w:w="6000" w:type="dxa"/>
            <w:shd w:val="clear" w:color="auto" w:fill="333333"/>
            <w:tcMar>
              <w:top w:w="60" w:type="dxa"/>
              <w:left w:w="60" w:type="dxa"/>
              <w:bottom w:w="60" w:type="dxa"/>
              <w:right w:w="60" w:type="dxa"/>
            </w:tcMar>
          </w:tcPr>
          <w:p w14:paraId="53234080">
            <w:pPr>
              <w:snapToGrid w:val="0"/>
              <w:spacing w:after="0" w:line="230" w:lineRule="exact"/>
              <w:jc w:val="center"/>
            </w:pPr>
            <w:r>
              <w:rPr>
                <w:rFonts w:ascii="Arial" w:hAnsi="Arial" w:eastAsia="宋体"/>
                <w:b/>
                <w:color w:val="FFFFFF"/>
                <w:sz w:val="17"/>
              </w:rPr>
              <w:t>Resolution</w:t>
            </w:r>
          </w:p>
        </w:tc>
        <w:tc>
          <w:tcPr>
            <w:tcW w:w="2518" w:type="dxa"/>
            <w:shd w:val="clear" w:color="auto" w:fill="333333"/>
            <w:tcMar>
              <w:top w:w="60" w:type="dxa"/>
              <w:left w:w="60" w:type="dxa"/>
              <w:bottom w:w="60" w:type="dxa"/>
              <w:right w:w="60" w:type="dxa"/>
            </w:tcMar>
          </w:tcPr>
          <w:p w14:paraId="69DF678E">
            <w:pPr>
              <w:snapToGrid w:val="0"/>
              <w:spacing w:after="0" w:line="230" w:lineRule="exact"/>
              <w:jc w:val="center"/>
            </w:pPr>
            <w:r>
              <w:rPr>
                <w:rFonts w:ascii="Arial" w:hAnsi="Arial" w:eastAsia="宋体"/>
                <w:b/>
                <w:color w:val="FFFFFF"/>
                <w:sz w:val="17"/>
              </w:rPr>
              <w:t>Maximum Frame Rate</w:t>
            </w:r>
          </w:p>
        </w:tc>
      </w:tr>
      <w:tr w14:paraId="77A002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72B4F99">
            <w:pPr>
              <w:snapToGrid w:val="0"/>
              <w:spacing w:after="0" w:line="230" w:lineRule="exact"/>
              <w:jc w:val="center"/>
            </w:pPr>
            <w:r>
              <w:rPr>
                <w:rFonts w:ascii="Arial" w:hAnsi="Arial" w:eastAsia="宋体"/>
                <w:b w:val="0"/>
                <w:color w:val="222222"/>
                <w:sz w:val="17"/>
              </w:rPr>
              <w:t>QSXGA</w:t>
            </w:r>
          </w:p>
        </w:tc>
        <w:tc>
          <w:tcPr>
            <w:tcW w:w="6000" w:type="dxa"/>
            <w:shd w:val="clear" w:color="auto" w:fill="FFFFFF"/>
            <w:tcMar>
              <w:top w:w="65" w:type="dxa"/>
              <w:left w:w="65" w:type="dxa"/>
              <w:bottom w:w="65" w:type="dxa"/>
              <w:right w:w="65" w:type="dxa"/>
            </w:tcMar>
            <w:vAlign w:val="center"/>
          </w:tcPr>
          <w:p w14:paraId="4F8C85F9">
            <w:pPr>
              <w:snapToGrid w:val="0"/>
              <w:spacing w:after="0" w:line="230" w:lineRule="exact"/>
              <w:jc w:val="center"/>
            </w:pPr>
            <w:r>
              <w:rPr>
                <w:rFonts w:ascii="Arial" w:hAnsi="Arial" w:eastAsia="宋体"/>
                <w:b w:val="0"/>
                <w:color w:val="222222"/>
                <w:sz w:val="17"/>
              </w:rPr>
              <w:t>2592 × 1944</w:t>
            </w:r>
          </w:p>
        </w:tc>
        <w:tc>
          <w:tcPr>
            <w:tcW w:w="2518" w:type="dxa"/>
            <w:shd w:val="clear" w:color="auto" w:fill="FFFFFF"/>
            <w:tcMar>
              <w:top w:w="65" w:type="dxa"/>
              <w:left w:w="65" w:type="dxa"/>
              <w:bottom w:w="65" w:type="dxa"/>
              <w:right w:w="65" w:type="dxa"/>
            </w:tcMar>
            <w:vAlign w:val="center"/>
          </w:tcPr>
          <w:p w14:paraId="7B692D58">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fps</w:t>
            </w:r>
          </w:p>
        </w:tc>
      </w:tr>
      <w:tr w14:paraId="76A2E18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29EC161">
            <w:pPr>
              <w:snapToGrid w:val="0"/>
              <w:spacing w:after="0" w:line="230" w:lineRule="exact"/>
              <w:jc w:val="center"/>
            </w:pPr>
            <w:r>
              <w:rPr>
                <w:rFonts w:ascii="Arial" w:hAnsi="Arial" w:eastAsia="宋体"/>
                <w:b w:val="0"/>
                <w:color w:val="222222"/>
                <w:sz w:val="17"/>
              </w:rPr>
              <w:t>1080p</w:t>
            </w:r>
          </w:p>
        </w:tc>
        <w:tc>
          <w:tcPr>
            <w:tcW w:w="6000" w:type="dxa"/>
            <w:shd w:val="clear" w:color="auto" w:fill="F2F2F2"/>
            <w:tcMar>
              <w:top w:w="65" w:type="dxa"/>
              <w:left w:w="65" w:type="dxa"/>
              <w:bottom w:w="65" w:type="dxa"/>
              <w:right w:w="65" w:type="dxa"/>
            </w:tcMar>
            <w:vAlign w:val="center"/>
          </w:tcPr>
          <w:p w14:paraId="188C617C">
            <w:pPr>
              <w:snapToGrid w:val="0"/>
              <w:spacing w:after="0" w:line="230" w:lineRule="exact"/>
              <w:jc w:val="center"/>
            </w:pPr>
            <w:r>
              <w:rPr>
                <w:rFonts w:ascii="Arial" w:hAnsi="Arial" w:eastAsia="宋体"/>
                <w:b w:val="0"/>
                <w:color w:val="222222"/>
                <w:sz w:val="17"/>
              </w:rPr>
              <w:t>1920 × 1080</w:t>
            </w:r>
          </w:p>
        </w:tc>
        <w:tc>
          <w:tcPr>
            <w:tcW w:w="2518" w:type="dxa"/>
            <w:shd w:val="clear" w:color="auto" w:fill="F2F2F2"/>
            <w:tcMar>
              <w:top w:w="65" w:type="dxa"/>
              <w:left w:w="65" w:type="dxa"/>
              <w:bottom w:w="65" w:type="dxa"/>
              <w:right w:w="65" w:type="dxa"/>
            </w:tcMar>
            <w:vAlign w:val="center"/>
          </w:tcPr>
          <w:p w14:paraId="027BEC85">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48C1BD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4866A447">
            <w:pPr>
              <w:snapToGrid w:val="0"/>
              <w:spacing w:after="0" w:line="230" w:lineRule="exact"/>
              <w:jc w:val="center"/>
            </w:pPr>
            <w:r>
              <w:rPr>
                <w:rFonts w:ascii="Arial" w:hAnsi="Arial" w:eastAsia="宋体"/>
                <w:b w:val="0"/>
                <w:color w:val="222222"/>
                <w:sz w:val="17"/>
              </w:rPr>
              <w:t>960p</w:t>
            </w:r>
          </w:p>
        </w:tc>
        <w:tc>
          <w:tcPr>
            <w:tcW w:w="6000" w:type="dxa"/>
            <w:shd w:val="clear" w:color="auto" w:fill="FFFFFF"/>
            <w:tcMar>
              <w:top w:w="65" w:type="dxa"/>
              <w:left w:w="65" w:type="dxa"/>
              <w:bottom w:w="65" w:type="dxa"/>
              <w:right w:w="65" w:type="dxa"/>
            </w:tcMar>
            <w:vAlign w:val="center"/>
          </w:tcPr>
          <w:p w14:paraId="2DE0A5E2">
            <w:pPr>
              <w:snapToGrid w:val="0"/>
              <w:spacing w:after="0" w:line="230" w:lineRule="exact"/>
              <w:jc w:val="center"/>
            </w:pPr>
            <w:r>
              <w:rPr>
                <w:rFonts w:ascii="Arial" w:hAnsi="Arial" w:eastAsia="宋体"/>
                <w:b w:val="0"/>
                <w:color w:val="222222"/>
                <w:sz w:val="17"/>
              </w:rPr>
              <w:t>960p mode</w:t>
            </w:r>
          </w:p>
        </w:tc>
        <w:tc>
          <w:tcPr>
            <w:tcW w:w="2518" w:type="dxa"/>
            <w:shd w:val="clear" w:color="auto" w:fill="FFFFFF"/>
            <w:tcMar>
              <w:top w:w="65" w:type="dxa"/>
              <w:left w:w="65" w:type="dxa"/>
              <w:bottom w:w="65" w:type="dxa"/>
              <w:right w:w="65" w:type="dxa"/>
            </w:tcMar>
            <w:vAlign w:val="center"/>
          </w:tcPr>
          <w:p w14:paraId="643429DF">
            <w:pPr>
              <w:snapToGrid w:val="0"/>
              <w:spacing w:after="0" w:line="230" w:lineRule="exact"/>
              <w:jc w:val="center"/>
            </w:pPr>
            <w:r>
              <w:rPr>
                <w:rFonts w:hint="eastAsia" w:eastAsia="宋体"/>
                <w:b w:val="0"/>
                <w:color w:val="222222"/>
                <w:sz w:val="17"/>
                <w:lang w:val="en-US" w:eastAsia="zh-CN"/>
              </w:rPr>
              <w:t>120</w:t>
            </w:r>
            <w:r>
              <w:rPr>
                <w:rFonts w:ascii="Arial" w:hAnsi="Arial" w:eastAsia="宋体"/>
                <w:b w:val="0"/>
                <w:color w:val="222222"/>
                <w:sz w:val="17"/>
              </w:rPr>
              <w:t xml:space="preserve"> fps</w:t>
            </w:r>
          </w:p>
        </w:tc>
      </w:tr>
      <w:tr w14:paraId="1348B9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6061AC7">
            <w:pPr>
              <w:snapToGrid w:val="0"/>
              <w:spacing w:after="0" w:line="230" w:lineRule="exact"/>
              <w:jc w:val="center"/>
            </w:pPr>
            <w:r>
              <w:rPr>
                <w:rFonts w:ascii="Arial" w:hAnsi="Arial" w:eastAsia="宋体"/>
                <w:b w:val="0"/>
                <w:color w:val="222222"/>
                <w:sz w:val="17"/>
              </w:rPr>
              <w:t>720p</w:t>
            </w:r>
          </w:p>
        </w:tc>
        <w:tc>
          <w:tcPr>
            <w:tcW w:w="6000" w:type="dxa"/>
            <w:shd w:val="clear" w:color="auto" w:fill="F2F2F2"/>
            <w:tcMar>
              <w:top w:w="65" w:type="dxa"/>
              <w:left w:w="65" w:type="dxa"/>
              <w:bottom w:w="65" w:type="dxa"/>
              <w:right w:w="65" w:type="dxa"/>
            </w:tcMar>
            <w:vAlign w:val="center"/>
          </w:tcPr>
          <w:p w14:paraId="5C761E22">
            <w:pPr>
              <w:snapToGrid w:val="0"/>
              <w:spacing w:after="0" w:line="230" w:lineRule="exact"/>
              <w:jc w:val="center"/>
            </w:pPr>
            <w:r>
              <w:rPr>
                <w:rFonts w:ascii="Arial" w:hAnsi="Arial" w:eastAsia="宋体"/>
                <w:b w:val="0"/>
                <w:color w:val="222222"/>
                <w:sz w:val="17"/>
              </w:rPr>
              <w:t>1280 × 720</w:t>
            </w:r>
          </w:p>
        </w:tc>
        <w:tc>
          <w:tcPr>
            <w:tcW w:w="2518" w:type="dxa"/>
            <w:shd w:val="clear" w:color="auto" w:fill="F2F2F2"/>
            <w:tcMar>
              <w:top w:w="65" w:type="dxa"/>
              <w:left w:w="65" w:type="dxa"/>
              <w:bottom w:w="65" w:type="dxa"/>
              <w:right w:w="65" w:type="dxa"/>
            </w:tcMar>
            <w:vAlign w:val="center"/>
          </w:tcPr>
          <w:p w14:paraId="0B286BD8">
            <w:pPr>
              <w:snapToGrid w:val="0"/>
              <w:spacing w:after="0" w:line="230" w:lineRule="exact"/>
              <w:jc w:val="center"/>
            </w:pPr>
            <w:r>
              <w:rPr>
                <w:rFonts w:hint="eastAsia" w:eastAsia="宋体"/>
                <w:b w:val="0"/>
                <w:color w:val="222222"/>
                <w:sz w:val="17"/>
                <w:lang w:val="en-US" w:eastAsia="zh-CN"/>
              </w:rPr>
              <w:t>120</w:t>
            </w:r>
            <w:r>
              <w:rPr>
                <w:rFonts w:ascii="Arial" w:hAnsi="Arial" w:eastAsia="宋体"/>
                <w:b w:val="0"/>
                <w:color w:val="222222"/>
                <w:sz w:val="17"/>
              </w:rPr>
              <w:t xml:space="preserve"> fps</w:t>
            </w:r>
          </w:p>
        </w:tc>
      </w:tr>
      <w:tr w14:paraId="789BAE1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5470E2F">
            <w:pPr>
              <w:snapToGrid w:val="0"/>
              <w:spacing w:after="0" w:line="230" w:lineRule="exact"/>
              <w:jc w:val="center"/>
            </w:pPr>
            <w:r>
              <w:rPr>
                <w:rFonts w:ascii="Arial" w:hAnsi="Arial" w:eastAsia="宋体"/>
                <w:b w:val="0"/>
                <w:color w:val="222222"/>
                <w:sz w:val="17"/>
              </w:rPr>
              <w:t>VGA</w:t>
            </w:r>
          </w:p>
        </w:tc>
        <w:tc>
          <w:tcPr>
            <w:tcW w:w="6000" w:type="dxa"/>
            <w:shd w:val="clear" w:color="auto" w:fill="FFFFFF"/>
            <w:tcMar>
              <w:top w:w="65" w:type="dxa"/>
              <w:left w:w="65" w:type="dxa"/>
              <w:bottom w:w="65" w:type="dxa"/>
              <w:right w:w="65" w:type="dxa"/>
            </w:tcMar>
            <w:vAlign w:val="center"/>
          </w:tcPr>
          <w:p w14:paraId="3B6A6C42">
            <w:pPr>
              <w:snapToGrid w:val="0"/>
              <w:spacing w:after="0" w:line="230" w:lineRule="exact"/>
              <w:jc w:val="center"/>
            </w:pPr>
            <w:r>
              <w:rPr>
                <w:rFonts w:ascii="Arial" w:hAnsi="Arial" w:eastAsia="宋体"/>
                <w:b w:val="0"/>
                <w:color w:val="222222"/>
                <w:sz w:val="17"/>
              </w:rPr>
              <w:t>640 × 480</w:t>
            </w:r>
          </w:p>
        </w:tc>
        <w:tc>
          <w:tcPr>
            <w:tcW w:w="2518" w:type="dxa"/>
            <w:shd w:val="clear" w:color="auto" w:fill="FFFFFF"/>
            <w:tcMar>
              <w:top w:w="65" w:type="dxa"/>
              <w:left w:w="65" w:type="dxa"/>
              <w:bottom w:w="65" w:type="dxa"/>
              <w:right w:w="65" w:type="dxa"/>
            </w:tcMar>
            <w:vAlign w:val="center"/>
          </w:tcPr>
          <w:p w14:paraId="605372D4">
            <w:pPr>
              <w:snapToGrid w:val="0"/>
              <w:spacing w:after="0" w:line="230" w:lineRule="exact"/>
              <w:jc w:val="center"/>
            </w:pPr>
            <w:r>
              <w:rPr>
                <w:rFonts w:hint="eastAsia" w:eastAsia="宋体"/>
                <w:b w:val="0"/>
                <w:color w:val="222222"/>
                <w:sz w:val="17"/>
                <w:lang w:val="en-US" w:eastAsia="zh-CN"/>
              </w:rPr>
              <w:t>240</w:t>
            </w:r>
            <w:r>
              <w:rPr>
                <w:rFonts w:ascii="Arial" w:hAnsi="Arial" w:eastAsia="宋体"/>
                <w:b w:val="0"/>
                <w:color w:val="222222"/>
                <w:sz w:val="17"/>
              </w:rPr>
              <w:t xml:space="preserve"> fps</w:t>
            </w:r>
          </w:p>
        </w:tc>
      </w:tr>
    </w:tbl>
    <w:p w14:paraId="266C0698">
      <w:pPr>
        <w:snapToGrid w:val="0"/>
        <w:spacing w:after="0"/>
      </w:pPr>
      <w:r>
        <w:rPr>
          <w:rFonts w:ascii="Arial" w:hAnsi="Arial" w:eastAsia="微软雅黑"/>
          <w:b w:val="0"/>
          <w:color w:val="222222"/>
          <w:sz w:val="15"/>
        </w:rPr>
        <w:t>These are sensor-level specifications. Junction temperatures and sensor power consumption do not represent the module’s rated ambient temperature or total system power consumption. Available frame rates depend on the module configuration and host system.</w:t>
      </w:r>
    </w:p>
    <w:p w14:paraId="35927811">
      <w:pPr>
        <w:snapToGrid w:val="0"/>
        <w:spacing w:after="0"/>
        <w:rPr>
          <w:rFonts w:ascii="Arial" w:hAnsi="Arial" w:eastAsia="微软雅黑"/>
          <w:b w:val="0"/>
          <w:color w:val="222222"/>
          <w:sz w:val="15"/>
        </w:rPr>
      </w:pPr>
    </w:p>
    <w:p w14:paraId="4AB4F618">
      <w:pPr>
        <w:snapToGrid w:val="0"/>
        <w:spacing w:after="0"/>
        <w:rPr>
          <w:rFonts w:ascii="Arial" w:hAnsi="Arial" w:eastAsia="微软雅黑"/>
          <w:b w:val="0"/>
          <w:color w:val="222222"/>
          <w:sz w:val="15"/>
        </w:rPr>
      </w:pPr>
    </w:p>
    <w:p w14:paraId="7ABD5F8B">
      <w:pPr>
        <w:pStyle w:val="4"/>
        <w:snapToGrid w:val="0"/>
      </w:pPr>
      <w:r>
        <w:rPr>
          <w:rFonts w:eastAsia="微软雅黑"/>
        </w:rPr>
        <w:t>Mechanical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192C51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29B960E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65DEE6A6">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0C27B9A6">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37509BF">
            <w:pPr>
              <w:snapToGrid w:val="0"/>
              <w:spacing w:after="0" w:line="230" w:lineRule="exact"/>
              <w:jc w:val="center"/>
            </w:pPr>
            <w:r>
              <w:rPr>
                <w:rFonts w:ascii="Arial" w:hAnsi="Arial" w:eastAsia="宋体"/>
                <w:b/>
                <w:color w:val="FFFFFF"/>
                <w:sz w:val="17"/>
              </w:rPr>
              <w:t>Specification</w:t>
            </w:r>
          </w:p>
        </w:tc>
      </w:tr>
      <w:tr w14:paraId="1FB4CA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09ADF3E5">
            <w:pPr>
              <w:snapToGrid w:val="0"/>
              <w:spacing w:after="0" w:line="230" w:lineRule="exact"/>
              <w:jc w:val="center"/>
            </w:pPr>
            <w:r>
              <w:rPr>
                <w:rFonts w:hint="eastAsia" w:eastAsia="宋体"/>
                <w:b w:val="0"/>
                <w:color w:val="222222"/>
                <w:sz w:val="17"/>
                <w:lang w:val="en-US" w:eastAsia="zh-CN"/>
              </w:rPr>
              <w:t>FPC</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10EADEC0">
            <w:pPr>
              <w:snapToGrid w:val="0"/>
              <w:spacing w:after="0" w:line="230" w:lineRule="exact"/>
              <w:jc w:val="center"/>
            </w:pPr>
            <w:r>
              <w:rPr>
                <w:rFonts w:hint="eastAsia" w:eastAsia="宋体"/>
                <w:b w:val="0"/>
                <w:color w:val="222222"/>
                <w:sz w:val="17"/>
                <w:lang w:val="en-US" w:eastAsia="zh-CN"/>
              </w:rPr>
              <w:t>0.15</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c>
          <w:tcPr>
            <w:tcW w:w="1871" w:type="dxa"/>
            <w:shd w:val="clear" w:color="auto" w:fill="FFFFFF"/>
            <w:tcMar>
              <w:top w:w="65" w:type="dxa"/>
              <w:left w:w="65" w:type="dxa"/>
              <w:bottom w:w="65" w:type="dxa"/>
              <w:right w:w="65" w:type="dxa"/>
            </w:tcMar>
            <w:vAlign w:val="center"/>
          </w:tcPr>
          <w:p w14:paraId="22738B8C">
            <w:pPr>
              <w:snapToGrid w:val="0"/>
              <w:spacing w:after="0" w:line="230" w:lineRule="exact"/>
              <w:jc w:val="center"/>
            </w:pPr>
            <w:r>
              <w:rPr>
                <w:rFonts w:hint="eastAsia" w:eastAsia="宋体"/>
                <w:b w:val="0"/>
                <w:color w:val="222222"/>
                <w:sz w:val="17"/>
                <w:lang w:val="en-US" w:eastAsia="zh-CN"/>
              </w:rPr>
              <w:t>Shteel</w:t>
            </w:r>
            <w:r>
              <w:rPr>
                <w:rFonts w:ascii="Arial" w:hAnsi="Arial" w:eastAsia="宋体"/>
                <w:b w:val="0"/>
                <w:color w:val="222222"/>
                <w:sz w:val="17"/>
              </w:rPr>
              <w:t xml:space="preserve"> Stiffener</w:t>
            </w:r>
          </w:p>
        </w:tc>
        <w:tc>
          <w:tcPr>
            <w:tcW w:w="3288" w:type="dxa"/>
            <w:shd w:val="clear" w:color="auto" w:fill="FFFFFF"/>
            <w:tcMar>
              <w:top w:w="65" w:type="dxa"/>
              <w:left w:w="65" w:type="dxa"/>
              <w:bottom w:w="65" w:type="dxa"/>
              <w:right w:w="65" w:type="dxa"/>
            </w:tcMar>
            <w:vAlign w:val="center"/>
          </w:tcPr>
          <w:p w14:paraId="4E103901">
            <w:pPr>
              <w:snapToGrid w:val="0"/>
              <w:spacing w:after="0" w:line="230" w:lineRule="exact"/>
              <w:jc w:val="center"/>
              <w:rPr>
                <w:rFonts w:hint="eastAsia" w:eastAsia="宋体"/>
                <w:lang w:eastAsia="zh-CN"/>
              </w:rPr>
            </w:pPr>
            <w:r>
              <w:rPr>
                <w:rFonts w:hint="eastAsia" w:eastAsia="宋体"/>
                <w:b w:val="0"/>
                <w:color w:val="222222"/>
                <w:sz w:val="17"/>
                <w:lang w:val="en-US" w:eastAsia="zh-CN"/>
              </w:rPr>
              <w:t>0.2</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r>
      <w:tr w14:paraId="4E485F2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36819BD">
            <w:pPr>
              <w:snapToGrid w:val="0"/>
              <w:spacing w:after="0" w:line="230" w:lineRule="exact"/>
              <w:jc w:val="center"/>
              <w:rPr>
                <w:rFonts w:hint="default" w:ascii="Arial" w:hAnsi="Arial" w:eastAsia="宋体" w:cstheme="minorBidi"/>
                <w:b w:val="0"/>
                <w:color w:val="222222"/>
                <w:sz w:val="17"/>
                <w:szCs w:val="22"/>
                <w:lang w:val="en-US" w:eastAsia="zh-CN" w:bidi="ar-SA"/>
              </w:rPr>
            </w:pPr>
            <w:r>
              <w:rPr>
                <w:rFonts w:hint="eastAsia" w:eastAsia="宋体" w:cstheme="minorBidi"/>
                <w:b w:val="0"/>
                <w:color w:val="222222"/>
                <w:sz w:val="17"/>
                <w:szCs w:val="22"/>
                <w:lang w:val="en-US" w:eastAsia="zh-CN" w:bidi="ar-SA"/>
              </w:rPr>
              <w:t>Overall Length</w:t>
            </w:r>
          </w:p>
        </w:tc>
        <w:tc>
          <w:tcPr>
            <w:tcW w:w="3288" w:type="dxa"/>
            <w:shd w:val="clear" w:color="auto" w:fill="FFFFFF"/>
            <w:tcMar>
              <w:top w:w="65" w:type="dxa"/>
              <w:left w:w="65" w:type="dxa"/>
              <w:bottom w:w="65" w:type="dxa"/>
              <w:right w:w="65" w:type="dxa"/>
            </w:tcMar>
            <w:vAlign w:val="center"/>
          </w:tcPr>
          <w:p w14:paraId="7E4FF40E">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eastAsia="宋体"/>
                <w:b w:val="0"/>
                <w:color w:val="222222"/>
                <w:sz w:val="17"/>
                <w:lang w:val="en-US" w:eastAsia="zh-CN"/>
              </w:rPr>
              <w:t>17.55</w:t>
            </w:r>
            <w:r>
              <w:rPr>
                <w:rFonts w:ascii="Arial" w:hAnsi="Arial" w:eastAsia="宋体"/>
                <w:b w:val="0"/>
                <w:color w:val="222222"/>
                <w:sz w:val="17"/>
              </w:rPr>
              <w:t xml:space="preserve"> ±0.2 mm</w:t>
            </w:r>
          </w:p>
        </w:tc>
        <w:tc>
          <w:tcPr>
            <w:tcW w:w="1871" w:type="dxa"/>
            <w:shd w:val="clear" w:color="auto" w:fill="FFFFFF" w:themeFill="background1"/>
            <w:tcMar>
              <w:top w:w="65" w:type="dxa"/>
              <w:left w:w="65" w:type="dxa"/>
              <w:bottom w:w="65" w:type="dxa"/>
              <w:right w:w="65" w:type="dxa"/>
            </w:tcMar>
            <w:vAlign w:val="center"/>
          </w:tcPr>
          <w:p w14:paraId="7C71385E">
            <w:pPr>
              <w:snapToGrid w:val="0"/>
              <w:spacing w:after="0" w:line="230" w:lineRule="exact"/>
              <w:jc w:val="center"/>
              <w:rPr>
                <w:rFonts w:hint="default" w:eastAsia="宋体"/>
                <w:lang w:val="en-US" w:eastAsia="zh-CN"/>
              </w:rPr>
            </w:pPr>
            <w:r>
              <w:rPr>
                <w:rFonts w:hint="eastAsia" w:eastAsia="宋体"/>
                <w:lang w:val="en-US" w:eastAsia="zh-CN"/>
              </w:rPr>
              <w:t>Overall Width</w:t>
            </w:r>
          </w:p>
        </w:tc>
        <w:tc>
          <w:tcPr>
            <w:tcW w:w="3288" w:type="dxa"/>
            <w:shd w:val="clear" w:color="auto" w:fill="FFFFFF" w:themeFill="background1"/>
            <w:tcMar>
              <w:top w:w="65" w:type="dxa"/>
              <w:left w:w="65" w:type="dxa"/>
              <w:bottom w:w="65" w:type="dxa"/>
              <w:right w:w="65" w:type="dxa"/>
            </w:tcMar>
            <w:vAlign w:val="center"/>
          </w:tcPr>
          <w:p w14:paraId="23E8BD02">
            <w:pPr>
              <w:snapToGrid w:val="0"/>
              <w:spacing w:after="0" w:line="230" w:lineRule="exact"/>
              <w:jc w:val="center"/>
            </w:pPr>
            <w:r>
              <w:rPr>
                <w:rFonts w:hint="eastAsia" w:eastAsia="宋体"/>
                <w:b w:val="0"/>
                <w:color w:val="222222"/>
                <w:sz w:val="17"/>
                <w:lang w:val="en-US" w:eastAsia="zh-CN"/>
              </w:rPr>
              <w:t>10.8</w:t>
            </w:r>
            <w:r>
              <w:rPr>
                <w:rFonts w:ascii="Arial" w:hAnsi="Arial" w:eastAsia="宋体"/>
                <w:b w:val="0"/>
                <w:color w:val="222222"/>
                <w:sz w:val="17"/>
              </w:rPr>
              <w:t xml:space="preserve"> ±0.2 mm</w:t>
            </w:r>
          </w:p>
        </w:tc>
      </w:tr>
      <w:tr w14:paraId="08F7A6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2A6FBE0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Overall Height</w:t>
            </w:r>
          </w:p>
        </w:tc>
        <w:tc>
          <w:tcPr>
            <w:tcW w:w="3288" w:type="dxa"/>
            <w:shd w:val="clear" w:color="auto" w:fill="FFFFFF"/>
            <w:tcMar>
              <w:top w:w="65" w:type="dxa"/>
              <w:left w:w="65" w:type="dxa"/>
              <w:bottom w:w="65" w:type="dxa"/>
              <w:right w:w="65" w:type="dxa"/>
            </w:tcMar>
            <w:vAlign w:val="center"/>
          </w:tcPr>
          <w:p w14:paraId="7AD4005D">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6.2</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412AE0A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Base Dimensions</w:t>
            </w:r>
          </w:p>
        </w:tc>
        <w:tc>
          <w:tcPr>
            <w:tcW w:w="3288" w:type="dxa"/>
            <w:shd w:val="clear" w:color="auto" w:fill="FFFFFF"/>
            <w:tcMar>
              <w:top w:w="65" w:type="dxa"/>
              <w:left w:w="65" w:type="dxa"/>
              <w:bottom w:w="65" w:type="dxa"/>
              <w:right w:w="65" w:type="dxa"/>
            </w:tcMar>
            <w:vAlign w:val="center"/>
          </w:tcPr>
          <w:p w14:paraId="76329EB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8.5</w:t>
            </w:r>
            <w:r>
              <w:rPr>
                <w:rFonts w:ascii="Arial" w:hAnsi="Arial" w:eastAsia="宋体"/>
                <w:b w:val="0"/>
                <w:color w:val="222222"/>
                <w:sz w:val="17"/>
              </w:rPr>
              <w:t xml:space="preserve"> × </w:t>
            </w:r>
            <w:r>
              <w:rPr>
                <w:rFonts w:hint="eastAsia" w:eastAsia="宋体"/>
                <w:b w:val="0"/>
                <w:color w:val="222222"/>
                <w:sz w:val="17"/>
                <w:lang w:val="en-US" w:eastAsia="zh-CN"/>
              </w:rPr>
              <w:t>8.5</w:t>
            </w:r>
            <w:r>
              <w:rPr>
                <w:rFonts w:ascii="Arial" w:hAnsi="Arial" w:eastAsia="宋体"/>
                <w:b w:val="0"/>
                <w:color w:val="222222"/>
                <w:sz w:val="17"/>
              </w:rPr>
              <w:t xml:space="preserve"> mm (±0.2 mm)</w:t>
            </w:r>
          </w:p>
        </w:tc>
      </w:tr>
    </w:tbl>
    <w:p w14:paraId="5461990C">
      <w:pPr>
        <w:snapToGrid w:val="0"/>
        <w:spacing w:after="0"/>
        <w:rPr>
          <w:rFonts w:ascii="Arial" w:hAnsi="Arial" w:eastAsia="微软雅黑"/>
          <w:b w:val="0"/>
          <w:color w:val="222222"/>
          <w:sz w:val="15"/>
        </w:rPr>
      </w:pPr>
    </w:p>
    <w:p w14:paraId="0539E046">
      <w:pPr>
        <w:snapToGrid w:val="0"/>
        <w:spacing w:after="0"/>
        <w:rPr>
          <w:rFonts w:ascii="Arial" w:hAnsi="Arial" w:eastAsia="微软雅黑"/>
          <w:b w:val="0"/>
          <w:color w:val="222222"/>
          <w:sz w:val="15"/>
        </w:rPr>
      </w:pPr>
    </w:p>
    <w:p w14:paraId="6481343B">
      <w:pPr>
        <w:snapToGrid w:val="0"/>
        <w:spacing w:after="0"/>
        <w:rPr>
          <w:rFonts w:ascii="Arial" w:hAnsi="Arial" w:eastAsia="微软雅黑"/>
          <w:b w:val="0"/>
          <w:color w:val="222222"/>
          <w:sz w:val="15"/>
        </w:rPr>
      </w:pPr>
    </w:p>
    <w:p w14:paraId="3B051121">
      <w:pPr>
        <w:snapToGrid w:val="0"/>
        <w:spacing w:after="0"/>
        <w:rPr>
          <w:rFonts w:ascii="Arial" w:hAnsi="Arial" w:eastAsia="微软雅黑"/>
          <w:b w:val="0"/>
          <w:color w:val="222222"/>
          <w:sz w:val="15"/>
        </w:rPr>
      </w:pPr>
    </w:p>
    <w:p w14:paraId="429B3351">
      <w:pPr>
        <w:snapToGrid w:val="0"/>
        <w:spacing w:after="0"/>
        <w:rPr>
          <w:rFonts w:ascii="Arial" w:hAnsi="Arial" w:eastAsia="微软雅黑"/>
          <w:b w:val="0"/>
          <w:color w:val="222222"/>
          <w:sz w:val="15"/>
        </w:rPr>
      </w:pPr>
    </w:p>
    <w:p w14:paraId="66E6A05B">
      <w:pPr>
        <w:snapToGrid w:val="0"/>
        <w:spacing w:after="0"/>
        <w:rPr>
          <w:rFonts w:ascii="Arial" w:hAnsi="Arial" w:eastAsia="微软雅黑"/>
          <w:b w:val="0"/>
          <w:color w:val="222222"/>
          <w:sz w:val="15"/>
        </w:rPr>
      </w:pPr>
    </w:p>
    <w:p w14:paraId="7947FF2F">
      <w:pPr>
        <w:snapToGrid w:val="0"/>
        <w:spacing w:after="0"/>
        <w:rPr>
          <w:rFonts w:ascii="Arial" w:hAnsi="Arial" w:eastAsia="微软雅黑"/>
          <w:b w:val="0"/>
          <w:color w:val="222222"/>
          <w:sz w:val="15"/>
        </w:rPr>
      </w:pPr>
    </w:p>
    <w:p w14:paraId="7CD92D80">
      <w:pPr>
        <w:snapToGrid w:val="0"/>
        <w:spacing w:after="0"/>
        <w:rPr>
          <w:rFonts w:ascii="Arial" w:hAnsi="Arial" w:eastAsia="微软雅黑"/>
          <w:b w:val="0"/>
          <w:color w:val="222222"/>
          <w:sz w:val="15"/>
        </w:rPr>
      </w:pPr>
    </w:p>
    <w:p w14:paraId="1AEDDA1C">
      <w:pPr>
        <w:snapToGrid w:val="0"/>
        <w:spacing w:after="0"/>
        <w:rPr>
          <w:rFonts w:ascii="Arial" w:hAnsi="Arial" w:eastAsia="微软雅黑"/>
          <w:b w:val="0"/>
          <w:color w:val="222222"/>
          <w:sz w:val="15"/>
        </w:rPr>
      </w:pPr>
    </w:p>
    <w:p w14:paraId="2FE0AA70">
      <w:pPr>
        <w:snapToGrid w:val="0"/>
        <w:spacing w:after="0"/>
        <w:rPr>
          <w:rFonts w:ascii="Arial" w:hAnsi="Arial" w:eastAsia="微软雅黑"/>
          <w:b w:val="0"/>
          <w:color w:val="222222"/>
          <w:sz w:val="15"/>
        </w:rPr>
      </w:pPr>
    </w:p>
    <w:p w14:paraId="62D39F4B">
      <w:pPr>
        <w:snapToGrid w:val="0"/>
        <w:spacing w:after="0"/>
        <w:rPr>
          <w:rFonts w:ascii="Arial" w:hAnsi="Arial" w:eastAsia="微软雅黑"/>
          <w:b w:val="0"/>
          <w:color w:val="222222"/>
          <w:sz w:val="15"/>
        </w:rPr>
      </w:pPr>
    </w:p>
    <w:p w14:paraId="6212F2FF">
      <w:pPr>
        <w:snapToGrid w:val="0"/>
        <w:spacing w:after="0"/>
        <w:rPr>
          <w:rFonts w:ascii="Arial" w:hAnsi="Arial" w:eastAsia="微软雅黑"/>
          <w:b w:val="0"/>
          <w:color w:val="222222"/>
          <w:sz w:val="15"/>
        </w:rPr>
      </w:pPr>
    </w:p>
    <w:p w14:paraId="6CB15E36">
      <w:pPr>
        <w:snapToGrid w:val="0"/>
        <w:spacing w:after="0"/>
        <w:rPr>
          <w:rFonts w:ascii="Arial" w:hAnsi="Arial" w:eastAsia="微软雅黑"/>
          <w:b w:val="0"/>
          <w:color w:val="222222"/>
          <w:sz w:val="15"/>
        </w:rPr>
      </w:pPr>
    </w:p>
    <w:p w14:paraId="471268E3">
      <w:pPr>
        <w:snapToGrid w:val="0"/>
        <w:spacing w:after="0"/>
        <w:rPr>
          <w:rFonts w:ascii="Arial" w:hAnsi="Arial" w:eastAsia="微软雅黑"/>
          <w:b w:val="0"/>
          <w:color w:val="222222"/>
          <w:sz w:val="15"/>
        </w:rPr>
      </w:pPr>
    </w:p>
    <w:p w14:paraId="609C2372">
      <w:pPr>
        <w:snapToGrid w:val="0"/>
        <w:spacing w:after="0"/>
        <w:rPr>
          <w:rFonts w:ascii="Arial" w:hAnsi="Arial" w:eastAsia="微软雅黑"/>
          <w:b w:val="0"/>
          <w:color w:val="222222"/>
          <w:sz w:val="15"/>
        </w:rPr>
      </w:pPr>
    </w:p>
    <w:p w14:paraId="387AABED">
      <w:pPr>
        <w:snapToGrid w:val="0"/>
        <w:spacing w:after="0"/>
        <w:rPr>
          <w:rFonts w:ascii="Arial" w:hAnsi="Arial" w:eastAsia="微软雅黑"/>
          <w:b w:val="0"/>
          <w:color w:val="222222"/>
          <w:sz w:val="15"/>
        </w:rPr>
      </w:pPr>
    </w:p>
    <w:p w14:paraId="0FDE6F26">
      <w:pPr>
        <w:snapToGrid w:val="0"/>
        <w:spacing w:after="0"/>
        <w:rPr>
          <w:rFonts w:ascii="Arial" w:hAnsi="Arial" w:eastAsia="微软雅黑"/>
          <w:b w:val="0"/>
          <w:color w:val="222222"/>
          <w:sz w:val="15"/>
        </w:rPr>
      </w:pPr>
    </w:p>
    <w:p w14:paraId="2C2721FB">
      <w:pPr>
        <w:snapToGrid w:val="0"/>
        <w:spacing w:after="0"/>
        <w:rPr>
          <w:rFonts w:ascii="Arial" w:hAnsi="Arial" w:eastAsia="微软雅黑"/>
          <w:b w:val="0"/>
          <w:color w:val="222222"/>
          <w:sz w:val="15"/>
        </w:rPr>
      </w:pPr>
    </w:p>
    <w:p w14:paraId="6E87BB73">
      <w:pPr>
        <w:snapToGrid w:val="0"/>
        <w:spacing w:after="0"/>
        <w:rPr>
          <w:rFonts w:ascii="Arial" w:hAnsi="Arial" w:eastAsia="微软雅黑"/>
          <w:b w:val="0"/>
          <w:color w:val="222222"/>
          <w:sz w:val="15"/>
        </w:rPr>
      </w:pPr>
    </w:p>
    <w:p w14:paraId="7D6AC2CE">
      <w:pPr>
        <w:snapToGrid w:val="0"/>
        <w:spacing w:after="0"/>
        <w:rPr>
          <w:rFonts w:ascii="Arial" w:hAnsi="Arial" w:eastAsia="微软雅黑"/>
          <w:b w:val="0"/>
          <w:color w:val="222222"/>
          <w:sz w:val="15"/>
        </w:rPr>
      </w:pPr>
    </w:p>
    <w:p w14:paraId="40A695DE">
      <w:pPr>
        <w:snapToGrid w:val="0"/>
        <w:spacing w:after="0"/>
        <w:rPr>
          <w:rFonts w:ascii="Arial" w:hAnsi="Arial" w:eastAsia="微软雅黑"/>
          <w:b w:val="0"/>
          <w:color w:val="222222"/>
          <w:sz w:val="15"/>
        </w:rPr>
      </w:pPr>
    </w:p>
    <w:p w14:paraId="5F269263">
      <w:pPr>
        <w:pStyle w:val="3"/>
        <w:snapToGrid w:val="0"/>
        <w:rPr>
          <w:rFonts w:ascii="Arial" w:hAnsi="Arial" w:eastAsia="微软雅黑"/>
          <w:b w:val="0"/>
          <w:color w:val="222222"/>
          <w:sz w:val="15"/>
        </w:rPr>
      </w:pPr>
      <w:r>
        <w:rPr>
          <w:rFonts w:hint="eastAsia" w:eastAsia="微软雅黑"/>
          <w:lang w:val="en-US" w:eastAsia="zh-CN"/>
        </w:rPr>
        <w:t>Product structural drawing</w:t>
      </w:r>
    </w:p>
    <w:p w14:paraId="7ADB122F">
      <w:pPr>
        <w:pStyle w:val="4"/>
        <w:snapToGrid w:val="0"/>
        <w:rPr>
          <w:rFonts w:eastAsia="微软雅黑"/>
        </w:rPr>
      </w:pPr>
      <w:r>
        <w:drawing>
          <wp:inline distT="0" distB="0" distL="114300" distR="114300">
            <wp:extent cx="6374765" cy="8714740"/>
            <wp:effectExtent l="0" t="0" r="6985" b="1016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6374765" cy="8714740"/>
                    </a:xfrm>
                    <a:prstGeom prst="rect">
                      <a:avLst/>
                    </a:prstGeom>
                    <a:noFill/>
                    <a:ln>
                      <a:noFill/>
                    </a:ln>
                  </pic:spPr>
                </pic:pic>
              </a:graphicData>
            </a:graphic>
          </wp:inline>
        </w:drawing>
      </w:r>
      <w:r>
        <w:drawing>
          <wp:inline distT="0" distB="0" distL="114300" distR="114300">
            <wp:extent cx="635" cy="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635" cy="0"/>
                    </a:xfrm>
                    <a:prstGeom prst="rect">
                      <a:avLst/>
                    </a:prstGeom>
                    <a:noFill/>
                    <a:ln>
                      <a:noFill/>
                    </a:ln>
                  </pic:spPr>
                </pic:pic>
              </a:graphicData>
            </a:graphic>
          </wp:inline>
        </w:drawing>
      </w:r>
    </w:p>
    <w:p w14:paraId="660C74AC">
      <w:pPr>
        <w:pStyle w:val="4"/>
        <w:pageBreakBefore/>
        <w:snapToGrid w:val="0"/>
        <w:rPr>
          <w:rFonts w:hint="eastAsia" w:eastAsia="微软雅黑"/>
          <w:lang w:val="en-US" w:eastAsia="zh-CN"/>
        </w:rPr>
      </w:pPr>
      <w:r>
        <w:rPr>
          <w:rFonts w:eastAsia="微软雅黑"/>
        </w:rPr>
        <w:t>Connector Pin Assignment</w:t>
      </w:r>
    </w:p>
    <w:tbl>
      <w:tblPr>
        <w:tblStyle w:val="32"/>
        <w:tblW w:w="10318"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2381"/>
        <w:gridCol w:w="852"/>
        <w:gridCol w:w="4764"/>
        <w:gridCol w:w="564"/>
      </w:tblGrid>
      <w:tr w14:paraId="62C987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trPr>
        <w:tc>
          <w:tcPr>
            <w:tcW w:w="1757" w:type="dxa"/>
            <w:shd w:val="clear" w:color="auto" w:fill="333333"/>
            <w:tcMar>
              <w:top w:w="60" w:type="dxa"/>
              <w:left w:w="60" w:type="dxa"/>
              <w:bottom w:w="60" w:type="dxa"/>
              <w:right w:w="60" w:type="dxa"/>
            </w:tcMar>
          </w:tcPr>
          <w:p w14:paraId="5A9549B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Pin No.</w:t>
            </w:r>
          </w:p>
        </w:tc>
        <w:tc>
          <w:tcPr>
            <w:tcW w:w="2381" w:type="dxa"/>
            <w:shd w:val="clear" w:color="auto" w:fill="333333"/>
            <w:tcMar>
              <w:top w:w="60" w:type="dxa"/>
              <w:left w:w="60" w:type="dxa"/>
              <w:bottom w:w="60" w:type="dxa"/>
              <w:right w:w="60" w:type="dxa"/>
            </w:tcMar>
          </w:tcPr>
          <w:p w14:paraId="75802EA0">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Signal</w:t>
            </w:r>
          </w:p>
        </w:tc>
        <w:tc>
          <w:tcPr>
            <w:tcW w:w="852" w:type="dxa"/>
            <w:shd w:val="clear" w:color="auto" w:fill="333333"/>
            <w:tcMar>
              <w:top w:w="60" w:type="dxa"/>
              <w:left w:w="60" w:type="dxa"/>
              <w:bottom w:w="60" w:type="dxa"/>
              <w:right w:w="60" w:type="dxa"/>
            </w:tcMar>
          </w:tcPr>
          <w:p w14:paraId="330E6AA8">
            <w:pPr>
              <w:snapToGrid w:val="0"/>
              <w:spacing w:after="0" w:line="230" w:lineRule="exact"/>
              <w:jc w:val="center"/>
              <w:rPr>
                <w:rFonts w:hint="default" w:eastAsia="宋体"/>
                <w:lang w:val="en-US" w:eastAsia="zh-CN"/>
              </w:rPr>
            </w:pPr>
            <w:r>
              <w:rPr>
                <w:rFonts w:hint="eastAsia" w:eastAsia="宋体"/>
                <w:color w:val="FFFFFF" w:themeColor="background1"/>
                <w:lang w:val="en-US" w:eastAsia="zh-CN"/>
                <w14:textFill>
                  <w14:solidFill>
                    <w14:schemeClr w14:val="bg1"/>
                  </w14:solidFill>
                </w14:textFill>
              </w:rPr>
              <w:t>I</w:t>
            </w:r>
            <w:r>
              <w:rPr>
                <w:rFonts w:hint="eastAsia" w:eastAsia="宋体"/>
                <w:b/>
                <w:bCs/>
                <w:color w:val="FFFFFF" w:themeColor="background1"/>
                <w:lang w:val="en-US" w:eastAsia="zh-CN"/>
                <w14:textFill>
                  <w14:solidFill>
                    <w14:schemeClr w14:val="bg1"/>
                  </w14:solidFill>
                </w14:textFill>
              </w:rPr>
              <w:t>/O</w:t>
            </w:r>
          </w:p>
        </w:tc>
        <w:tc>
          <w:tcPr>
            <w:tcW w:w="4764" w:type="dxa"/>
            <w:shd w:val="clear" w:color="auto" w:fill="333333"/>
            <w:tcMar>
              <w:top w:w="60" w:type="dxa"/>
              <w:left w:w="60" w:type="dxa"/>
              <w:bottom w:w="60" w:type="dxa"/>
              <w:right w:w="60" w:type="dxa"/>
            </w:tcMar>
          </w:tcPr>
          <w:p w14:paraId="507AB71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Description</w:t>
            </w:r>
          </w:p>
        </w:tc>
        <w:tc>
          <w:tcPr>
            <w:tcW w:w="564" w:type="dxa"/>
            <w:shd w:val="clear" w:color="auto" w:fill="333333"/>
            <w:tcMar>
              <w:top w:w="60" w:type="dxa"/>
              <w:left w:w="60" w:type="dxa"/>
              <w:bottom w:w="60" w:type="dxa"/>
              <w:right w:w="60" w:type="dxa"/>
            </w:tcMar>
          </w:tcPr>
          <w:p w14:paraId="4152793C">
            <w:pPr>
              <w:snapToGrid w:val="0"/>
              <w:spacing w:after="0" w:line="230" w:lineRule="exact"/>
              <w:jc w:val="center"/>
              <w:rPr>
                <w:rFonts w:hint="eastAsia" w:eastAsia="宋体"/>
                <w:lang w:val="en-US" w:eastAsia="zh-CN"/>
              </w:rPr>
            </w:pPr>
            <w:r>
              <w:rPr>
                <w:rFonts w:hint="eastAsia" w:eastAsia="宋体"/>
                <w:b/>
                <w:bCs/>
                <w:color w:val="FFFFFF" w:themeColor="background1"/>
                <w:lang w:val="en-US" w:eastAsia="zh-CN"/>
                <w14:textFill>
                  <w14:solidFill>
                    <w14:schemeClr w14:val="bg1"/>
                  </w14:solidFill>
                </w14:textFill>
              </w:rPr>
              <w:t>Remarks</w:t>
            </w:r>
          </w:p>
        </w:tc>
      </w:tr>
      <w:tr w14:paraId="4EA56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5EEF01A">
            <w:pPr>
              <w:snapToGrid w:val="0"/>
              <w:spacing w:after="0" w:line="230" w:lineRule="exact"/>
              <w:jc w:val="center"/>
            </w:pPr>
            <w:r>
              <w:rPr>
                <w:rFonts w:ascii="Arial" w:hAnsi="Arial" w:eastAsia="宋体"/>
                <w:b w:val="0"/>
                <w:color w:val="222222"/>
                <w:sz w:val="17"/>
              </w:rPr>
              <w:t>1</w:t>
            </w:r>
          </w:p>
        </w:tc>
        <w:tc>
          <w:tcPr>
            <w:tcW w:w="2381" w:type="dxa"/>
            <w:shd w:val="clear" w:color="auto" w:fill="FFFFFF"/>
            <w:tcMar>
              <w:top w:w="65" w:type="dxa"/>
              <w:left w:w="65" w:type="dxa"/>
              <w:bottom w:w="65" w:type="dxa"/>
              <w:right w:w="65" w:type="dxa"/>
            </w:tcMar>
            <w:vAlign w:val="center"/>
          </w:tcPr>
          <w:p w14:paraId="6E0D8634">
            <w:pPr>
              <w:snapToGrid w:val="0"/>
              <w:spacing w:after="0" w:line="230" w:lineRule="exact"/>
              <w:jc w:val="center"/>
              <w:rPr>
                <w:rFonts w:hint="default" w:eastAsia="宋体"/>
                <w:lang w:val="en-US" w:eastAsia="zh-CN"/>
              </w:rPr>
            </w:pPr>
            <w:r>
              <w:rPr>
                <w:rFonts w:hint="eastAsia" w:eastAsia="宋体"/>
                <w:lang w:val="en-US" w:eastAsia="zh-CN"/>
              </w:rPr>
              <w:t>MCLK</w:t>
            </w:r>
          </w:p>
        </w:tc>
        <w:tc>
          <w:tcPr>
            <w:tcW w:w="852" w:type="dxa"/>
            <w:shd w:val="clear" w:color="auto" w:fill="FFFFFF"/>
            <w:tcMar>
              <w:top w:w="65" w:type="dxa"/>
              <w:left w:w="65" w:type="dxa"/>
              <w:bottom w:w="65" w:type="dxa"/>
              <w:right w:w="65" w:type="dxa"/>
            </w:tcMar>
            <w:vAlign w:val="center"/>
          </w:tcPr>
          <w:p w14:paraId="1BBFE37F">
            <w:pPr>
              <w:snapToGrid w:val="0"/>
              <w:spacing w:after="0" w:line="230" w:lineRule="exact"/>
              <w:jc w:val="center"/>
            </w:pPr>
            <w:r>
              <w:rPr>
                <w:rFonts w:hint="eastAsia"/>
              </w:rPr>
              <w:t>input</w:t>
            </w:r>
          </w:p>
        </w:tc>
        <w:tc>
          <w:tcPr>
            <w:tcW w:w="4764" w:type="dxa"/>
            <w:shd w:val="clear" w:color="auto" w:fill="FFFFFF"/>
            <w:tcMar>
              <w:top w:w="65" w:type="dxa"/>
              <w:left w:w="65" w:type="dxa"/>
              <w:bottom w:w="65" w:type="dxa"/>
              <w:right w:w="65" w:type="dxa"/>
            </w:tcMar>
            <w:vAlign w:val="center"/>
          </w:tcPr>
          <w:p w14:paraId="4B080D77">
            <w:pPr>
              <w:snapToGrid w:val="0"/>
              <w:spacing w:after="0" w:line="230" w:lineRule="exact"/>
              <w:jc w:val="center"/>
            </w:pPr>
            <w:r>
              <w:rPr>
                <w:rFonts w:hint="eastAsia"/>
              </w:rPr>
              <w:t>Clock input</w:t>
            </w:r>
          </w:p>
        </w:tc>
        <w:tc>
          <w:tcPr>
            <w:tcW w:w="564" w:type="dxa"/>
            <w:shd w:val="clear" w:color="auto" w:fill="FFFFFF"/>
            <w:tcMar>
              <w:top w:w="65" w:type="dxa"/>
              <w:left w:w="65" w:type="dxa"/>
              <w:bottom w:w="65" w:type="dxa"/>
              <w:right w:w="65" w:type="dxa"/>
            </w:tcMar>
            <w:vAlign w:val="center"/>
          </w:tcPr>
          <w:p w14:paraId="73EC5A3F">
            <w:pPr>
              <w:snapToGrid w:val="0"/>
              <w:spacing w:after="0" w:line="230" w:lineRule="exact"/>
              <w:jc w:val="center"/>
            </w:pPr>
          </w:p>
        </w:tc>
      </w:tr>
      <w:tr w14:paraId="6BD4C0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41F2AE41">
            <w:pPr>
              <w:snapToGrid w:val="0"/>
              <w:spacing w:after="0" w:line="230" w:lineRule="exact"/>
              <w:jc w:val="center"/>
            </w:pPr>
            <w:r>
              <w:rPr>
                <w:rFonts w:ascii="Arial" w:hAnsi="Arial" w:eastAsia="宋体"/>
                <w:b w:val="0"/>
                <w:color w:val="222222"/>
                <w:sz w:val="17"/>
              </w:rPr>
              <w:t>2</w:t>
            </w:r>
          </w:p>
        </w:tc>
        <w:tc>
          <w:tcPr>
            <w:tcW w:w="2381" w:type="dxa"/>
            <w:shd w:val="clear" w:color="auto" w:fill="F2F2F2"/>
            <w:tcMar>
              <w:top w:w="65" w:type="dxa"/>
              <w:left w:w="65" w:type="dxa"/>
              <w:bottom w:w="65" w:type="dxa"/>
              <w:right w:w="65" w:type="dxa"/>
            </w:tcMar>
            <w:vAlign w:val="center"/>
          </w:tcPr>
          <w:p w14:paraId="25F26C1C">
            <w:pPr>
              <w:snapToGrid w:val="0"/>
              <w:spacing w:after="0" w:line="230" w:lineRule="exact"/>
              <w:jc w:val="center"/>
              <w:rPr>
                <w:rFonts w:hint="default" w:eastAsia="宋体"/>
                <w:lang w:val="en-US" w:eastAsia="zh-CN"/>
              </w:rPr>
            </w:pPr>
            <w:r>
              <w:rPr>
                <w:rFonts w:hint="eastAsia" w:eastAsia="宋体"/>
                <w:lang w:val="en-US" w:eastAsia="zh-CN"/>
              </w:rPr>
              <w:t>SID(NC)</w:t>
            </w:r>
          </w:p>
        </w:tc>
        <w:tc>
          <w:tcPr>
            <w:tcW w:w="852" w:type="dxa"/>
            <w:shd w:val="clear" w:color="auto" w:fill="F2F2F2"/>
            <w:tcMar>
              <w:top w:w="65" w:type="dxa"/>
              <w:left w:w="65" w:type="dxa"/>
              <w:bottom w:w="65" w:type="dxa"/>
              <w:right w:w="65" w:type="dxa"/>
            </w:tcMar>
            <w:vAlign w:val="center"/>
          </w:tcPr>
          <w:p w14:paraId="66F71B79">
            <w:pPr>
              <w:snapToGrid w:val="0"/>
              <w:spacing w:after="0" w:line="230" w:lineRule="exact"/>
              <w:jc w:val="center"/>
            </w:pPr>
            <w:r>
              <w:rPr>
                <w:rFonts w:hint="eastAsia"/>
              </w:rPr>
              <w:t>NC</w:t>
            </w:r>
          </w:p>
        </w:tc>
        <w:tc>
          <w:tcPr>
            <w:tcW w:w="4764" w:type="dxa"/>
            <w:shd w:val="clear" w:color="auto" w:fill="F2F2F2"/>
            <w:tcMar>
              <w:top w:w="65" w:type="dxa"/>
              <w:left w:w="65" w:type="dxa"/>
              <w:bottom w:w="65" w:type="dxa"/>
              <w:right w:w="65" w:type="dxa"/>
            </w:tcMar>
            <w:vAlign w:val="center"/>
          </w:tcPr>
          <w:p w14:paraId="452A666C">
            <w:pPr>
              <w:snapToGrid w:val="0"/>
              <w:spacing w:after="0" w:line="230" w:lineRule="exact"/>
              <w:jc w:val="center"/>
            </w:pPr>
            <w:r>
              <w:rPr>
                <w:rFonts w:hint="eastAsia"/>
              </w:rPr>
              <w:t>NC</w:t>
            </w:r>
          </w:p>
        </w:tc>
        <w:tc>
          <w:tcPr>
            <w:tcW w:w="564" w:type="dxa"/>
            <w:shd w:val="clear" w:color="auto" w:fill="F2F2F2"/>
            <w:tcMar>
              <w:top w:w="65" w:type="dxa"/>
              <w:left w:w="65" w:type="dxa"/>
              <w:bottom w:w="65" w:type="dxa"/>
              <w:right w:w="65" w:type="dxa"/>
            </w:tcMar>
            <w:vAlign w:val="center"/>
          </w:tcPr>
          <w:p w14:paraId="738BDA44">
            <w:pPr>
              <w:snapToGrid w:val="0"/>
              <w:spacing w:after="0" w:line="230" w:lineRule="exact"/>
              <w:jc w:val="center"/>
            </w:pPr>
          </w:p>
        </w:tc>
      </w:tr>
      <w:tr w14:paraId="36AF239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6A14F2A">
            <w:pPr>
              <w:snapToGrid w:val="0"/>
              <w:spacing w:after="0" w:line="230" w:lineRule="exact"/>
              <w:jc w:val="center"/>
            </w:pPr>
            <w:r>
              <w:rPr>
                <w:rFonts w:ascii="Arial" w:hAnsi="Arial" w:eastAsia="宋体"/>
                <w:b w:val="0"/>
                <w:color w:val="222222"/>
                <w:sz w:val="17"/>
              </w:rPr>
              <w:t>3</w:t>
            </w:r>
          </w:p>
        </w:tc>
        <w:tc>
          <w:tcPr>
            <w:tcW w:w="2381" w:type="dxa"/>
            <w:shd w:val="clear" w:color="auto" w:fill="FFFFFF"/>
            <w:tcMar>
              <w:top w:w="65" w:type="dxa"/>
              <w:left w:w="65" w:type="dxa"/>
              <w:bottom w:w="65" w:type="dxa"/>
              <w:right w:w="65" w:type="dxa"/>
            </w:tcMar>
            <w:vAlign w:val="center"/>
          </w:tcPr>
          <w:p w14:paraId="6CAF4001">
            <w:pPr>
              <w:snapToGrid w:val="0"/>
              <w:spacing w:after="0" w:line="230" w:lineRule="exact"/>
              <w:jc w:val="center"/>
              <w:rPr>
                <w:rFonts w:hint="default" w:eastAsia="宋体"/>
                <w:lang w:val="en-US" w:eastAsia="zh-CN"/>
              </w:rPr>
            </w:pPr>
            <w:r>
              <w:rPr>
                <w:rFonts w:hint="eastAsia" w:eastAsia="宋体"/>
                <w:lang w:val="en-US" w:eastAsia="zh-CN"/>
              </w:rPr>
              <w:t>MDN0</w:t>
            </w:r>
          </w:p>
        </w:tc>
        <w:tc>
          <w:tcPr>
            <w:tcW w:w="852" w:type="dxa"/>
            <w:shd w:val="clear" w:color="auto" w:fill="FFFFFF"/>
            <w:tcMar>
              <w:top w:w="65" w:type="dxa"/>
              <w:left w:w="65" w:type="dxa"/>
              <w:bottom w:w="65" w:type="dxa"/>
              <w:right w:w="65" w:type="dxa"/>
            </w:tcMar>
            <w:vAlign w:val="center"/>
          </w:tcPr>
          <w:p w14:paraId="7E21E8E3">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07685A0D">
            <w:pPr>
              <w:snapToGrid w:val="0"/>
              <w:spacing w:after="0" w:line="230" w:lineRule="exact"/>
              <w:jc w:val="center"/>
            </w:pPr>
            <w:r>
              <w:rPr>
                <w:rFonts w:hint="eastAsia"/>
              </w:rPr>
              <w:t>MIPI data 0 negative electrode signal</w:t>
            </w:r>
          </w:p>
        </w:tc>
        <w:tc>
          <w:tcPr>
            <w:tcW w:w="564" w:type="dxa"/>
            <w:shd w:val="clear" w:color="auto" w:fill="FFFFFF"/>
            <w:tcMar>
              <w:top w:w="65" w:type="dxa"/>
              <w:left w:w="65" w:type="dxa"/>
              <w:bottom w:w="65" w:type="dxa"/>
              <w:right w:w="65" w:type="dxa"/>
            </w:tcMar>
            <w:vAlign w:val="center"/>
          </w:tcPr>
          <w:p w14:paraId="25DEDCB4">
            <w:pPr>
              <w:snapToGrid w:val="0"/>
              <w:spacing w:after="0" w:line="230" w:lineRule="exact"/>
              <w:jc w:val="center"/>
            </w:pPr>
          </w:p>
        </w:tc>
      </w:tr>
      <w:tr w14:paraId="0858A7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64C02AB6">
            <w:pPr>
              <w:snapToGrid w:val="0"/>
              <w:spacing w:after="0" w:line="230" w:lineRule="exact"/>
              <w:jc w:val="center"/>
            </w:pPr>
            <w:r>
              <w:rPr>
                <w:rFonts w:ascii="Arial" w:hAnsi="Arial" w:eastAsia="宋体"/>
                <w:b w:val="0"/>
                <w:color w:val="222222"/>
                <w:sz w:val="17"/>
              </w:rPr>
              <w:t>4</w:t>
            </w:r>
          </w:p>
        </w:tc>
        <w:tc>
          <w:tcPr>
            <w:tcW w:w="2381" w:type="dxa"/>
            <w:shd w:val="clear" w:color="auto" w:fill="F2F2F2"/>
            <w:tcMar>
              <w:top w:w="65" w:type="dxa"/>
              <w:left w:w="65" w:type="dxa"/>
              <w:bottom w:w="65" w:type="dxa"/>
              <w:right w:w="65" w:type="dxa"/>
            </w:tcMar>
            <w:vAlign w:val="center"/>
          </w:tcPr>
          <w:p w14:paraId="131EBA14">
            <w:pPr>
              <w:snapToGrid w:val="0"/>
              <w:spacing w:after="0" w:line="230" w:lineRule="exact"/>
              <w:jc w:val="center"/>
              <w:rPr>
                <w:rFonts w:hint="default" w:eastAsia="宋体"/>
                <w:lang w:val="en-US" w:eastAsia="zh-CN"/>
              </w:rPr>
            </w:pPr>
            <w:r>
              <w:rPr>
                <w:rFonts w:hint="eastAsia" w:eastAsia="宋体"/>
                <w:lang w:val="en-US" w:eastAsia="zh-CN"/>
              </w:rPr>
              <w:t>MDP0</w:t>
            </w:r>
          </w:p>
        </w:tc>
        <w:tc>
          <w:tcPr>
            <w:tcW w:w="852" w:type="dxa"/>
            <w:shd w:val="clear" w:color="auto" w:fill="F2F2F2"/>
            <w:tcMar>
              <w:top w:w="65" w:type="dxa"/>
              <w:left w:w="65" w:type="dxa"/>
              <w:bottom w:w="65" w:type="dxa"/>
              <w:right w:w="65" w:type="dxa"/>
            </w:tcMar>
            <w:vAlign w:val="center"/>
          </w:tcPr>
          <w:p w14:paraId="0961CF10">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08104646">
            <w:pPr>
              <w:snapToGrid w:val="0"/>
              <w:spacing w:after="0" w:line="230" w:lineRule="exact"/>
              <w:jc w:val="center"/>
            </w:pPr>
            <w:r>
              <w:rPr>
                <w:rFonts w:hint="eastAsia"/>
              </w:rPr>
              <w:t>MIPI data 0 positive electrode signal</w:t>
            </w:r>
          </w:p>
        </w:tc>
        <w:tc>
          <w:tcPr>
            <w:tcW w:w="564" w:type="dxa"/>
            <w:shd w:val="clear" w:color="auto" w:fill="F2F2F2"/>
            <w:tcMar>
              <w:top w:w="65" w:type="dxa"/>
              <w:left w:w="65" w:type="dxa"/>
              <w:bottom w:w="65" w:type="dxa"/>
              <w:right w:w="65" w:type="dxa"/>
            </w:tcMar>
            <w:vAlign w:val="center"/>
          </w:tcPr>
          <w:p w14:paraId="3ACBBB8F">
            <w:pPr>
              <w:snapToGrid w:val="0"/>
              <w:spacing w:after="0" w:line="230" w:lineRule="exact"/>
              <w:jc w:val="center"/>
            </w:pPr>
          </w:p>
        </w:tc>
      </w:tr>
      <w:tr w14:paraId="74C068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3144D9CA">
            <w:pPr>
              <w:snapToGrid w:val="0"/>
              <w:spacing w:after="0" w:line="230" w:lineRule="exact"/>
              <w:jc w:val="center"/>
            </w:pPr>
            <w:r>
              <w:rPr>
                <w:rFonts w:ascii="Arial" w:hAnsi="Arial" w:eastAsia="宋体"/>
                <w:b w:val="0"/>
                <w:color w:val="222222"/>
                <w:sz w:val="17"/>
              </w:rPr>
              <w:t>5</w:t>
            </w:r>
          </w:p>
        </w:tc>
        <w:tc>
          <w:tcPr>
            <w:tcW w:w="2381" w:type="dxa"/>
            <w:shd w:val="clear" w:color="auto" w:fill="FFFFFF"/>
            <w:tcMar>
              <w:top w:w="65" w:type="dxa"/>
              <w:left w:w="65" w:type="dxa"/>
              <w:bottom w:w="65" w:type="dxa"/>
              <w:right w:w="65" w:type="dxa"/>
            </w:tcMar>
            <w:vAlign w:val="center"/>
          </w:tcPr>
          <w:p w14:paraId="30B5042E">
            <w:pPr>
              <w:snapToGrid w:val="0"/>
              <w:spacing w:after="0" w:line="230" w:lineRule="exact"/>
              <w:jc w:val="center"/>
              <w:rPr>
                <w:rFonts w:hint="default" w:eastAsia="宋体"/>
                <w:lang w:val="en-US" w:eastAsia="zh-CN"/>
              </w:rPr>
            </w:pPr>
            <w:r>
              <w:rPr>
                <w:rFonts w:hint="eastAsia" w:eastAsia="宋体"/>
                <w:lang w:val="en-US" w:eastAsia="zh-CN"/>
              </w:rPr>
              <w:t>MDN1</w:t>
            </w:r>
          </w:p>
        </w:tc>
        <w:tc>
          <w:tcPr>
            <w:tcW w:w="852" w:type="dxa"/>
            <w:shd w:val="clear" w:color="auto" w:fill="FFFFFF"/>
            <w:tcMar>
              <w:top w:w="65" w:type="dxa"/>
              <w:left w:w="65" w:type="dxa"/>
              <w:bottom w:w="65" w:type="dxa"/>
              <w:right w:w="65" w:type="dxa"/>
            </w:tcMar>
            <w:vAlign w:val="center"/>
          </w:tcPr>
          <w:p w14:paraId="7BE31C73">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218A59E8">
            <w:pPr>
              <w:snapToGrid w:val="0"/>
              <w:spacing w:after="0" w:line="230" w:lineRule="exact"/>
              <w:jc w:val="center"/>
            </w:pPr>
            <w:r>
              <w:rPr>
                <w:rFonts w:hint="eastAsia"/>
              </w:rPr>
              <w:t xml:space="preserve">MIPI data </w:t>
            </w:r>
            <w:r>
              <w:rPr>
                <w:rFonts w:hint="eastAsia" w:eastAsia="宋体"/>
                <w:lang w:val="en-US" w:eastAsia="zh-CN"/>
              </w:rPr>
              <w:t>1</w:t>
            </w:r>
            <w:r>
              <w:rPr>
                <w:rFonts w:hint="eastAsia"/>
              </w:rPr>
              <w:t xml:space="preserve"> negative electrode signal</w:t>
            </w:r>
          </w:p>
        </w:tc>
        <w:tc>
          <w:tcPr>
            <w:tcW w:w="564" w:type="dxa"/>
            <w:shd w:val="clear" w:color="auto" w:fill="FFFFFF"/>
            <w:tcMar>
              <w:top w:w="65" w:type="dxa"/>
              <w:left w:w="65" w:type="dxa"/>
              <w:bottom w:w="65" w:type="dxa"/>
              <w:right w:w="65" w:type="dxa"/>
            </w:tcMar>
            <w:vAlign w:val="center"/>
          </w:tcPr>
          <w:p w14:paraId="136FA910">
            <w:pPr>
              <w:snapToGrid w:val="0"/>
              <w:spacing w:after="0" w:line="230" w:lineRule="exact"/>
              <w:jc w:val="center"/>
            </w:pPr>
          </w:p>
        </w:tc>
      </w:tr>
      <w:tr w14:paraId="756886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0EDE1FA">
            <w:pPr>
              <w:snapToGrid w:val="0"/>
              <w:spacing w:after="0" w:line="230" w:lineRule="exact"/>
              <w:jc w:val="center"/>
            </w:pPr>
            <w:r>
              <w:rPr>
                <w:rFonts w:ascii="Arial" w:hAnsi="Arial" w:eastAsia="宋体"/>
                <w:b w:val="0"/>
                <w:color w:val="222222"/>
                <w:sz w:val="17"/>
              </w:rPr>
              <w:t>6</w:t>
            </w:r>
          </w:p>
        </w:tc>
        <w:tc>
          <w:tcPr>
            <w:tcW w:w="2381" w:type="dxa"/>
            <w:shd w:val="clear" w:color="auto" w:fill="F2F2F2"/>
            <w:tcMar>
              <w:top w:w="65" w:type="dxa"/>
              <w:left w:w="65" w:type="dxa"/>
              <w:bottom w:w="65" w:type="dxa"/>
              <w:right w:w="65" w:type="dxa"/>
            </w:tcMar>
            <w:vAlign w:val="center"/>
          </w:tcPr>
          <w:p w14:paraId="75E0EE04">
            <w:pPr>
              <w:snapToGrid w:val="0"/>
              <w:spacing w:after="0" w:line="230" w:lineRule="exact"/>
              <w:jc w:val="center"/>
              <w:rPr>
                <w:rFonts w:hint="default" w:eastAsia="宋体"/>
                <w:lang w:val="en-US" w:eastAsia="zh-CN"/>
              </w:rPr>
            </w:pPr>
            <w:r>
              <w:rPr>
                <w:rFonts w:hint="eastAsia" w:eastAsia="宋体"/>
                <w:lang w:val="en-US" w:eastAsia="zh-CN"/>
              </w:rPr>
              <w:t>MDP1</w:t>
            </w:r>
          </w:p>
        </w:tc>
        <w:tc>
          <w:tcPr>
            <w:tcW w:w="852" w:type="dxa"/>
            <w:shd w:val="clear" w:color="auto" w:fill="F2F2F2"/>
            <w:tcMar>
              <w:top w:w="65" w:type="dxa"/>
              <w:left w:w="65" w:type="dxa"/>
              <w:bottom w:w="65" w:type="dxa"/>
              <w:right w:w="65" w:type="dxa"/>
            </w:tcMar>
            <w:vAlign w:val="center"/>
          </w:tcPr>
          <w:p w14:paraId="29832F8B">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272E1608">
            <w:pPr>
              <w:snapToGrid w:val="0"/>
              <w:spacing w:after="0" w:line="230" w:lineRule="exact"/>
              <w:jc w:val="center"/>
            </w:pPr>
            <w:r>
              <w:rPr>
                <w:rFonts w:hint="eastAsia"/>
              </w:rPr>
              <w:t xml:space="preserve">MIPI data </w:t>
            </w:r>
            <w:r>
              <w:rPr>
                <w:rFonts w:hint="eastAsia" w:eastAsia="宋体"/>
                <w:lang w:val="en-US" w:eastAsia="zh-CN"/>
              </w:rPr>
              <w:t>1</w:t>
            </w:r>
            <w:r>
              <w:rPr>
                <w:rFonts w:hint="eastAsia"/>
              </w:rPr>
              <w:t xml:space="preserve"> positive electrode signal</w:t>
            </w:r>
          </w:p>
        </w:tc>
        <w:tc>
          <w:tcPr>
            <w:tcW w:w="564" w:type="dxa"/>
            <w:shd w:val="clear" w:color="auto" w:fill="F2F2F2"/>
            <w:tcMar>
              <w:top w:w="65" w:type="dxa"/>
              <w:left w:w="65" w:type="dxa"/>
              <w:bottom w:w="65" w:type="dxa"/>
              <w:right w:w="65" w:type="dxa"/>
            </w:tcMar>
            <w:vAlign w:val="center"/>
          </w:tcPr>
          <w:p w14:paraId="7B1F9715">
            <w:pPr>
              <w:snapToGrid w:val="0"/>
              <w:spacing w:after="0" w:line="230" w:lineRule="exact"/>
              <w:jc w:val="center"/>
            </w:pPr>
          </w:p>
        </w:tc>
      </w:tr>
      <w:tr w14:paraId="3FA0D5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45322B34">
            <w:pPr>
              <w:snapToGrid w:val="0"/>
              <w:spacing w:after="0" w:line="230" w:lineRule="exact"/>
              <w:jc w:val="center"/>
            </w:pPr>
            <w:r>
              <w:rPr>
                <w:rFonts w:ascii="Arial" w:hAnsi="Arial" w:eastAsia="宋体"/>
                <w:b w:val="0"/>
                <w:color w:val="222222"/>
                <w:sz w:val="17"/>
              </w:rPr>
              <w:t>7</w:t>
            </w:r>
          </w:p>
        </w:tc>
        <w:tc>
          <w:tcPr>
            <w:tcW w:w="2381" w:type="dxa"/>
            <w:shd w:val="clear" w:color="auto" w:fill="FFFFFF"/>
            <w:tcMar>
              <w:top w:w="65" w:type="dxa"/>
              <w:left w:w="65" w:type="dxa"/>
              <w:bottom w:w="65" w:type="dxa"/>
              <w:right w:w="65" w:type="dxa"/>
            </w:tcMar>
            <w:vAlign w:val="center"/>
          </w:tcPr>
          <w:p w14:paraId="68BA9E62">
            <w:pPr>
              <w:snapToGrid w:val="0"/>
              <w:spacing w:after="0" w:line="230" w:lineRule="exact"/>
              <w:jc w:val="center"/>
              <w:rPr>
                <w:rFonts w:hint="default" w:eastAsia="宋体"/>
                <w:lang w:val="en-US" w:eastAsia="zh-CN"/>
              </w:rPr>
            </w:pPr>
            <w:r>
              <w:rPr>
                <w:rFonts w:hint="eastAsia" w:eastAsia="宋体"/>
                <w:lang w:val="en-US" w:eastAsia="zh-CN"/>
              </w:rPr>
              <w:t>MCN</w:t>
            </w:r>
          </w:p>
        </w:tc>
        <w:tc>
          <w:tcPr>
            <w:tcW w:w="852" w:type="dxa"/>
            <w:shd w:val="clear" w:color="auto" w:fill="FFFFFF"/>
            <w:tcMar>
              <w:top w:w="65" w:type="dxa"/>
              <w:left w:w="65" w:type="dxa"/>
              <w:bottom w:w="65" w:type="dxa"/>
              <w:right w:w="65" w:type="dxa"/>
            </w:tcMar>
            <w:vAlign w:val="center"/>
          </w:tcPr>
          <w:p w14:paraId="76ACC5E2">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332CD06E">
            <w:pPr>
              <w:snapToGrid w:val="0"/>
              <w:spacing w:after="0" w:line="230" w:lineRule="exact"/>
              <w:jc w:val="center"/>
            </w:pPr>
            <w:r>
              <w:rPr>
                <w:rFonts w:hint="eastAsia"/>
              </w:rPr>
              <w:t>MIPI clock negative electrode signal</w:t>
            </w:r>
          </w:p>
        </w:tc>
        <w:tc>
          <w:tcPr>
            <w:tcW w:w="564" w:type="dxa"/>
            <w:shd w:val="clear" w:color="auto" w:fill="FFFFFF"/>
            <w:tcMar>
              <w:top w:w="65" w:type="dxa"/>
              <w:left w:w="65" w:type="dxa"/>
              <w:bottom w:w="65" w:type="dxa"/>
              <w:right w:w="65" w:type="dxa"/>
            </w:tcMar>
            <w:vAlign w:val="center"/>
          </w:tcPr>
          <w:p w14:paraId="0111D27B">
            <w:pPr>
              <w:snapToGrid w:val="0"/>
              <w:spacing w:after="0" w:line="230" w:lineRule="exact"/>
              <w:jc w:val="center"/>
            </w:pPr>
          </w:p>
        </w:tc>
      </w:tr>
      <w:tr w14:paraId="4E8AAD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63EFF1">
            <w:pPr>
              <w:snapToGrid w:val="0"/>
              <w:spacing w:after="0" w:line="230" w:lineRule="exact"/>
              <w:jc w:val="center"/>
            </w:pPr>
            <w:r>
              <w:rPr>
                <w:rFonts w:ascii="Arial" w:hAnsi="Arial" w:eastAsia="宋体"/>
                <w:b w:val="0"/>
                <w:color w:val="222222"/>
                <w:sz w:val="17"/>
              </w:rPr>
              <w:t>8</w:t>
            </w:r>
          </w:p>
        </w:tc>
        <w:tc>
          <w:tcPr>
            <w:tcW w:w="2381" w:type="dxa"/>
            <w:shd w:val="clear" w:color="auto" w:fill="F2F2F2"/>
            <w:tcMar>
              <w:top w:w="65" w:type="dxa"/>
              <w:left w:w="65" w:type="dxa"/>
              <w:bottom w:w="65" w:type="dxa"/>
              <w:right w:w="65" w:type="dxa"/>
            </w:tcMar>
            <w:vAlign w:val="center"/>
          </w:tcPr>
          <w:p w14:paraId="7A217DD0">
            <w:pPr>
              <w:snapToGrid w:val="0"/>
              <w:spacing w:after="0" w:line="230" w:lineRule="exact"/>
              <w:jc w:val="center"/>
              <w:rPr>
                <w:rFonts w:hint="default" w:eastAsia="宋体"/>
                <w:lang w:val="en-US" w:eastAsia="zh-CN"/>
              </w:rPr>
            </w:pPr>
            <w:r>
              <w:rPr>
                <w:rFonts w:hint="eastAsia" w:eastAsia="宋体"/>
                <w:lang w:val="en-US" w:eastAsia="zh-CN"/>
              </w:rPr>
              <w:t>MCP</w:t>
            </w:r>
          </w:p>
        </w:tc>
        <w:tc>
          <w:tcPr>
            <w:tcW w:w="852" w:type="dxa"/>
            <w:shd w:val="clear" w:color="auto" w:fill="F2F2F2"/>
            <w:tcMar>
              <w:top w:w="65" w:type="dxa"/>
              <w:left w:w="65" w:type="dxa"/>
              <w:bottom w:w="65" w:type="dxa"/>
              <w:right w:w="65" w:type="dxa"/>
            </w:tcMar>
            <w:vAlign w:val="center"/>
          </w:tcPr>
          <w:p w14:paraId="2224E152">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54D9ED4C">
            <w:pPr>
              <w:snapToGrid w:val="0"/>
              <w:spacing w:after="0" w:line="230" w:lineRule="exact"/>
              <w:jc w:val="center"/>
            </w:pPr>
            <w:r>
              <w:rPr>
                <w:rFonts w:hint="eastAsia"/>
              </w:rPr>
              <w:t>MIPI clock positive eleetrode signal</w:t>
            </w:r>
          </w:p>
        </w:tc>
        <w:tc>
          <w:tcPr>
            <w:tcW w:w="564" w:type="dxa"/>
            <w:shd w:val="clear" w:color="auto" w:fill="F2F2F2"/>
            <w:tcMar>
              <w:top w:w="65" w:type="dxa"/>
              <w:left w:w="65" w:type="dxa"/>
              <w:bottom w:w="65" w:type="dxa"/>
              <w:right w:w="65" w:type="dxa"/>
            </w:tcMar>
            <w:vAlign w:val="center"/>
          </w:tcPr>
          <w:p w14:paraId="73A30162">
            <w:pPr>
              <w:snapToGrid w:val="0"/>
              <w:spacing w:after="0" w:line="230" w:lineRule="exact"/>
              <w:jc w:val="center"/>
            </w:pPr>
          </w:p>
        </w:tc>
      </w:tr>
      <w:tr w14:paraId="3DBE9F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2F14CC7B">
            <w:pPr>
              <w:snapToGrid w:val="0"/>
              <w:spacing w:after="0" w:line="230" w:lineRule="exact"/>
              <w:jc w:val="center"/>
            </w:pPr>
            <w:r>
              <w:rPr>
                <w:rFonts w:ascii="Arial" w:hAnsi="Arial" w:eastAsia="宋体"/>
                <w:b w:val="0"/>
                <w:color w:val="222222"/>
                <w:sz w:val="17"/>
              </w:rPr>
              <w:t>9</w:t>
            </w:r>
          </w:p>
        </w:tc>
        <w:tc>
          <w:tcPr>
            <w:tcW w:w="2381" w:type="dxa"/>
            <w:shd w:val="clear" w:color="auto" w:fill="FFFFFF"/>
            <w:tcMar>
              <w:top w:w="65" w:type="dxa"/>
              <w:left w:w="65" w:type="dxa"/>
              <w:bottom w:w="65" w:type="dxa"/>
              <w:right w:w="65" w:type="dxa"/>
            </w:tcMar>
            <w:vAlign w:val="center"/>
          </w:tcPr>
          <w:p w14:paraId="7DD2F750">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FFFFF"/>
            <w:tcMar>
              <w:top w:w="65" w:type="dxa"/>
              <w:left w:w="65" w:type="dxa"/>
              <w:bottom w:w="65" w:type="dxa"/>
              <w:right w:w="65" w:type="dxa"/>
            </w:tcMar>
            <w:vAlign w:val="center"/>
          </w:tcPr>
          <w:p w14:paraId="0AED957B">
            <w:pPr>
              <w:snapToGrid w:val="0"/>
              <w:spacing w:after="0" w:line="230" w:lineRule="exact"/>
              <w:jc w:val="center"/>
            </w:pPr>
            <w:r>
              <w:rPr>
                <w:rFonts w:hint="eastAsia"/>
              </w:rPr>
              <w:t>Ground</w:t>
            </w:r>
          </w:p>
        </w:tc>
        <w:tc>
          <w:tcPr>
            <w:tcW w:w="4764" w:type="dxa"/>
            <w:shd w:val="clear" w:color="auto" w:fill="FFFFFF"/>
            <w:tcMar>
              <w:top w:w="65" w:type="dxa"/>
              <w:left w:w="65" w:type="dxa"/>
              <w:bottom w:w="65" w:type="dxa"/>
              <w:right w:w="65" w:type="dxa"/>
            </w:tcMar>
            <w:vAlign w:val="center"/>
          </w:tcPr>
          <w:p w14:paraId="031515FB">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1B03877C">
            <w:pPr>
              <w:snapToGrid w:val="0"/>
              <w:spacing w:after="0" w:line="230" w:lineRule="exact"/>
              <w:jc w:val="center"/>
            </w:pPr>
          </w:p>
        </w:tc>
      </w:tr>
      <w:tr w14:paraId="23261F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FD85DCD">
            <w:pPr>
              <w:snapToGrid w:val="0"/>
              <w:spacing w:after="0" w:line="230" w:lineRule="exact"/>
              <w:jc w:val="center"/>
            </w:pPr>
            <w:r>
              <w:rPr>
                <w:rFonts w:ascii="Arial" w:hAnsi="Arial" w:eastAsia="宋体"/>
                <w:b w:val="0"/>
                <w:color w:val="222222"/>
                <w:sz w:val="17"/>
              </w:rPr>
              <w:t>10</w:t>
            </w:r>
          </w:p>
        </w:tc>
        <w:tc>
          <w:tcPr>
            <w:tcW w:w="2381" w:type="dxa"/>
            <w:shd w:val="clear" w:color="auto" w:fill="F2F2F2"/>
            <w:tcMar>
              <w:top w:w="65" w:type="dxa"/>
              <w:left w:w="65" w:type="dxa"/>
              <w:bottom w:w="65" w:type="dxa"/>
              <w:right w:w="65" w:type="dxa"/>
            </w:tcMar>
            <w:vAlign w:val="center"/>
          </w:tcPr>
          <w:p w14:paraId="22EA0A8B">
            <w:pPr>
              <w:snapToGrid w:val="0"/>
              <w:spacing w:after="0" w:line="230" w:lineRule="exact"/>
              <w:jc w:val="center"/>
              <w:rPr>
                <w:rFonts w:hint="default" w:eastAsia="宋体"/>
                <w:lang w:val="en-US" w:eastAsia="zh-CN"/>
              </w:rPr>
            </w:pPr>
            <w:r>
              <w:rPr>
                <w:rFonts w:hint="eastAsia" w:eastAsia="宋体"/>
                <w:lang w:val="en-US" w:eastAsia="zh-CN"/>
              </w:rPr>
              <w:t>RESET</w:t>
            </w:r>
          </w:p>
        </w:tc>
        <w:tc>
          <w:tcPr>
            <w:tcW w:w="852" w:type="dxa"/>
            <w:shd w:val="clear" w:color="auto" w:fill="F2F2F2"/>
            <w:tcMar>
              <w:top w:w="65" w:type="dxa"/>
              <w:left w:w="65" w:type="dxa"/>
              <w:bottom w:w="65" w:type="dxa"/>
              <w:right w:w="65" w:type="dxa"/>
            </w:tcMar>
            <w:vAlign w:val="center"/>
          </w:tcPr>
          <w:p w14:paraId="2E0064A9">
            <w:pPr>
              <w:snapToGrid w:val="0"/>
              <w:spacing w:after="0" w:line="230" w:lineRule="exact"/>
              <w:jc w:val="center"/>
            </w:pPr>
            <w:r>
              <w:rPr>
                <w:rFonts w:hint="eastAsia"/>
              </w:rPr>
              <w:t>Input</w:t>
            </w:r>
          </w:p>
        </w:tc>
        <w:tc>
          <w:tcPr>
            <w:tcW w:w="4764" w:type="dxa"/>
            <w:shd w:val="clear" w:color="auto" w:fill="F2F2F2"/>
            <w:tcMar>
              <w:top w:w="65" w:type="dxa"/>
              <w:left w:w="65" w:type="dxa"/>
              <w:bottom w:w="65" w:type="dxa"/>
              <w:right w:w="65" w:type="dxa"/>
            </w:tcMar>
            <w:vAlign w:val="center"/>
          </w:tcPr>
          <w:p w14:paraId="5EB0890E">
            <w:pPr>
              <w:snapToGrid w:val="0"/>
              <w:spacing w:after="0" w:line="230" w:lineRule="exact"/>
              <w:jc w:val="center"/>
            </w:pPr>
            <w:r>
              <w:rPr>
                <w:rFonts w:hint="eastAsia"/>
              </w:rPr>
              <w:t>Reset signal input (built-up resistance, low potential)</w:t>
            </w:r>
          </w:p>
        </w:tc>
        <w:tc>
          <w:tcPr>
            <w:tcW w:w="564" w:type="dxa"/>
            <w:shd w:val="clear" w:color="auto" w:fill="F2F2F2"/>
            <w:tcMar>
              <w:top w:w="65" w:type="dxa"/>
              <w:left w:w="65" w:type="dxa"/>
              <w:bottom w:w="65" w:type="dxa"/>
              <w:right w:w="65" w:type="dxa"/>
            </w:tcMar>
            <w:vAlign w:val="center"/>
          </w:tcPr>
          <w:p w14:paraId="7EBF4339">
            <w:pPr>
              <w:snapToGrid w:val="0"/>
              <w:spacing w:after="0" w:line="230" w:lineRule="exact"/>
              <w:jc w:val="center"/>
            </w:pPr>
          </w:p>
        </w:tc>
      </w:tr>
      <w:tr w14:paraId="5C49D5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AA3B17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11</w:t>
            </w:r>
          </w:p>
        </w:tc>
        <w:tc>
          <w:tcPr>
            <w:tcW w:w="2381" w:type="dxa"/>
            <w:shd w:val="clear" w:color="auto" w:fill="FFFFFF" w:themeFill="background1"/>
            <w:tcMar>
              <w:top w:w="65" w:type="dxa"/>
              <w:left w:w="65" w:type="dxa"/>
              <w:bottom w:w="65" w:type="dxa"/>
              <w:right w:w="65" w:type="dxa"/>
            </w:tcMar>
            <w:vAlign w:val="center"/>
          </w:tcPr>
          <w:p w14:paraId="71080FF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SDA</w:t>
            </w:r>
          </w:p>
        </w:tc>
        <w:tc>
          <w:tcPr>
            <w:tcW w:w="852" w:type="dxa"/>
            <w:shd w:val="clear" w:color="auto" w:fill="FFFFFF" w:themeFill="background1"/>
            <w:tcMar>
              <w:top w:w="65" w:type="dxa"/>
              <w:left w:w="65" w:type="dxa"/>
              <w:bottom w:w="65" w:type="dxa"/>
              <w:right w:w="65" w:type="dxa"/>
            </w:tcMar>
            <w:vAlign w:val="center"/>
          </w:tcPr>
          <w:p w14:paraId="60912DB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w:t>
            </w:r>
          </w:p>
        </w:tc>
        <w:tc>
          <w:tcPr>
            <w:tcW w:w="4764" w:type="dxa"/>
            <w:shd w:val="clear" w:color="auto" w:fill="FFFFFF" w:themeFill="background1"/>
            <w:tcMar>
              <w:top w:w="65" w:type="dxa"/>
              <w:left w:w="65" w:type="dxa"/>
              <w:bottom w:w="65" w:type="dxa"/>
              <w:right w:w="65" w:type="dxa"/>
            </w:tcMar>
            <w:vAlign w:val="center"/>
          </w:tcPr>
          <w:p w14:paraId="75906A9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data IO</w:t>
            </w:r>
          </w:p>
        </w:tc>
        <w:tc>
          <w:tcPr>
            <w:tcW w:w="564" w:type="dxa"/>
            <w:shd w:val="clear" w:color="auto" w:fill="FFFFFF" w:themeFill="background1"/>
            <w:tcMar>
              <w:top w:w="65" w:type="dxa"/>
              <w:left w:w="65" w:type="dxa"/>
              <w:bottom w:w="65" w:type="dxa"/>
              <w:right w:w="65" w:type="dxa"/>
            </w:tcMar>
            <w:vAlign w:val="center"/>
          </w:tcPr>
          <w:p w14:paraId="08B765ED">
            <w:pPr>
              <w:snapToGrid w:val="0"/>
              <w:spacing w:after="0" w:line="230" w:lineRule="exact"/>
              <w:jc w:val="center"/>
              <w:rPr>
                <w:rFonts w:ascii="Arial" w:hAnsi="Arial" w:eastAsia="宋体"/>
                <w:b w:val="0"/>
                <w:color w:val="222222"/>
                <w:sz w:val="17"/>
              </w:rPr>
            </w:pPr>
          </w:p>
        </w:tc>
      </w:tr>
      <w:tr w14:paraId="1312515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8608B2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12</w:t>
            </w:r>
          </w:p>
        </w:tc>
        <w:tc>
          <w:tcPr>
            <w:tcW w:w="2381" w:type="dxa"/>
            <w:shd w:val="clear" w:color="auto" w:fill="F2F2F2"/>
            <w:tcMar>
              <w:top w:w="65" w:type="dxa"/>
              <w:left w:w="65" w:type="dxa"/>
              <w:bottom w:w="65" w:type="dxa"/>
              <w:right w:w="65" w:type="dxa"/>
            </w:tcMar>
            <w:vAlign w:val="center"/>
          </w:tcPr>
          <w:p w14:paraId="3DE7BE20">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SCL</w:t>
            </w:r>
          </w:p>
        </w:tc>
        <w:tc>
          <w:tcPr>
            <w:tcW w:w="852" w:type="dxa"/>
            <w:shd w:val="clear" w:color="auto" w:fill="F2F2F2"/>
            <w:tcMar>
              <w:top w:w="65" w:type="dxa"/>
              <w:left w:w="65" w:type="dxa"/>
              <w:bottom w:w="65" w:type="dxa"/>
              <w:right w:w="65" w:type="dxa"/>
            </w:tcMar>
            <w:vAlign w:val="center"/>
          </w:tcPr>
          <w:p w14:paraId="0D2C3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2F2F2"/>
            <w:tcMar>
              <w:top w:w="65" w:type="dxa"/>
              <w:left w:w="65" w:type="dxa"/>
              <w:bottom w:w="65" w:type="dxa"/>
              <w:right w:w="65" w:type="dxa"/>
            </w:tcMar>
            <w:vAlign w:val="center"/>
          </w:tcPr>
          <w:p w14:paraId="4AE57F4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clock input</w:t>
            </w:r>
          </w:p>
        </w:tc>
        <w:tc>
          <w:tcPr>
            <w:tcW w:w="564" w:type="dxa"/>
            <w:shd w:val="clear" w:color="auto" w:fill="F2F2F2"/>
            <w:tcMar>
              <w:top w:w="65" w:type="dxa"/>
              <w:left w:w="65" w:type="dxa"/>
              <w:bottom w:w="65" w:type="dxa"/>
              <w:right w:w="65" w:type="dxa"/>
            </w:tcMar>
            <w:vAlign w:val="center"/>
          </w:tcPr>
          <w:p w14:paraId="63B6CB17">
            <w:pPr>
              <w:snapToGrid w:val="0"/>
              <w:spacing w:after="0" w:line="230" w:lineRule="exact"/>
              <w:jc w:val="center"/>
              <w:rPr>
                <w:rFonts w:ascii="Arial" w:hAnsi="Arial" w:eastAsia="宋体"/>
                <w:b w:val="0"/>
                <w:color w:val="222222"/>
                <w:sz w:val="17"/>
              </w:rPr>
            </w:pPr>
          </w:p>
        </w:tc>
      </w:tr>
      <w:tr w14:paraId="0909FD4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A11B0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13</w:t>
            </w:r>
          </w:p>
        </w:tc>
        <w:tc>
          <w:tcPr>
            <w:tcW w:w="2381" w:type="dxa"/>
            <w:shd w:val="clear" w:color="auto" w:fill="FFFFFF" w:themeFill="background1"/>
            <w:tcMar>
              <w:top w:w="65" w:type="dxa"/>
              <w:left w:w="65" w:type="dxa"/>
              <w:bottom w:w="65" w:type="dxa"/>
              <w:right w:w="65" w:type="dxa"/>
            </w:tcMar>
            <w:vAlign w:val="center"/>
          </w:tcPr>
          <w:p w14:paraId="24A6EFE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AVDD-2.8V</w:t>
            </w:r>
          </w:p>
        </w:tc>
        <w:tc>
          <w:tcPr>
            <w:tcW w:w="852" w:type="dxa"/>
            <w:shd w:val="clear" w:color="auto" w:fill="FFFFFF" w:themeFill="background1"/>
            <w:tcMar>
              <w:top w:w="65" w:type="dxa"/>
              <w:left w:w="65" w:type="dxa"/>
              <w:bottom w:w="65" w:type="dxa"/>
              <w:right w:w="65" w:type="dxa"/>
            </w:tcMar>
            <w:vAlign w:val="center"/>
          </w:tcPr>
          <w:p w14:paraId="3390D2A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FFFFF" w:themeFill="background1"/>
            <w:tcMar>
              <w:top w:w="65" w:type="dxa"/>
              <w:left w:w="65" w:type="dxa"/>
              <w:bottom w:w="65" w:type="dxa"/>
              <w:right w:w="65" w:type="dxa"/>
            </w:tcMar>
            <w:vAlign w:val="center"/>
          </w:tcPr>
          <w:p w14:paraId="4DF99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Analog power supply </w:t>
            </w:r>
          </w:p>
        </w:tc>
        <w:tc>
          <w:tcPr>
            <w:tcW w:w="564" w:type="dxa"/>
            <w:shd w:val="clear" w:color="auto" w:fill="FFFFFF" w:themeFill="background1"/>
            <w:tcMar>
              <w:top w:w="65" w:type="dxa"/>
              <w:left w:w="65" w:type="dxa"/>
              <w:bottom w:w="65" w:type="dxa"/>
              <w:right w:w="65" w:type="dxa"/>
            </w:tcMar>
            <w:vAlign w:val="center"/>
          </w:tcPr>
          <w:p w14:paraId="02EF8AE0">
            <w:pPr>
              <w:snapToGrid w:val="0"/>
              <w:spacing w:after="0" w:line="230" w:lineRule="exact"/>
              <w:jc w:val="center"/>
              <w:rPr>
                <w:rFonts w:ascii="Arial" w:hAnsi="Arial" w:eastAsia="宋体"/>
                <w:b w:val="0"/>
                <w:color w:val="222222"/>
                <w:sz w:val="17"/>
              </w:rPr>
            </w:pPr>
          </w:p>
        </w:tc>
      </w:tr>
      <w:tr w14:paraId="79CD8C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A85C95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14</w:t>
            </w:r>
          </w:p>
        </w:tc>
        <w:tc>
          <w:tcPr>
            <w:tcW w:w="2381" w:type="dxa"/>
            <w:shd w:val="clear" w:color="auto" w:fill="F2F2F2"/>
            <w:tcMar>
              <w:top w:w="65" w:type="dxa"/>
              <w:left w:w="65" w:type="dxa"/>
              <w:bottom w:w="65" w:type="dxa"/>
              <w:right w:w="65" w:type="dxa"/>
            </w:tcMar>
            <w:vAlign w:val="center"/>
          </w:tcPr>
          <w:p w14:paraId="7571F07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AGND</w:t>
            </w:r>
          </w:p>
        </w:tc>
        <w:tc>
          <w:tcPr>
            <w:tcW w:w="852" w:type="dxa"/>
            <w:shd w:val="clear" w:color="auto" w:fill="F2F2F2"/>
            <w:tcMar>
              <w:top w:w="65" w:type="dxa"/>
              <w:left w:w="65" w:type="dxa"/>
              <w:bottom w:w="65" w:type="dxa"/>
              <w:right w:w="65" w:type="dxa"/>
            </w:tcMar>
            <w:vAlign w:val="center"/>
          </w:tcPr>
          <w:p w14:paraId="5E9B248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09F82DC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0141700E">
            <w:pPr>
              <w:snapToGrid w:val="0"/>
              <w:spacing w:after="0" w:line="230" w:lineRule="exact"/>
              <w:jc w:val="center"/>
              <w:rPr>
                <w:rFonts w:ascii="Arial" w:hAnsi="Arial" w:eastAsia="宋体"/>
                <w:b w:val="0"/>
                <w:color w:val="222222"/>
                <w:sz w:val="17"/>
              </w:rPr>
            </w:pPr>
          </w:p>
        </w:tc>
      </w:tr>
      <w:tr w14:paraId="132B37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6C9211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15</w:t>
            </w:r>
          </w:p>
        </w:tc>
        <w:tc>
          <w:tcPr>
            <w:tcW w:w="2381" w:type="dxa"/>
            <w:shd w:val="clear" w:color="auto" w:fill="FFFFFF" w:themeFill="background1"/>
            <w:tcMar>
              <w:top w:w="65" w:type="dxa"/>
              <w:left w:w="65" w:type="dxa"/>
              <w:bottom w:w="65" w:type="dxa"/>
              <w:right w:w="65" w:type="dxa"/>
            </w:tcMar>
            <w:vAlign w:val="center"/>
          </w:tcPr>
          <w:p w14:paraId="737F0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VSYNC(NC)</w:t>
            </w:r>
          </w:p>
        </w:tc>
        <w:tc>
          <w:tcPr>
            <w:tcW w:w="852" w:type="dxa"/>
            <w:shd w:val="clear" w:color="auto" w:fill="FFFFFF" w:themeFill="background1"/>
            <w:tcMar>
              <w:top w:w="65" w:type="dxa"/>
              <w:left w:w="65" w:type="dxa"/>
              <w:bottom w:w="65" w:type="dxa"/>
              <w:right w:w="65" w:type="dxa"/>
            </w:tcMar>
            <w:vAlign w:val="center"/>
          </w:tcPr>
          <w:p w14:paraId="1DDBCC3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4764" w:type="dxa"/>
            <w:shd w:val="clear" w:color="auto" w:fill="FFFFFF" w:themeFill="background1"/>
            <w:tcMar>
              <w:top w:w="65" w:type="dxa"/>
              <w:left w:w="65" w:type="dxa"/>
              <w:bottom w:w="65" w:type="dxa"/>
              <w:right w:w="65" w:type="dxa"/>
            </w:tcMar>
            <w:vAlign w:val="center"/>
          </w:tcPr>
          <w:p w14:paraId="36B42E5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564" w:type="dxa"/>
            <w:shd w:val="clear" w:color="auto" w:fill="FFFFFF" w:themeFill="background1"/>
            <w:tcMar>
              <w:top w:w="65" w:type="dxa"/>
              <w:left w:w="65" w:type="dxa"/>
              <w:bottom w:w="65" w:type="dxa"/>
              <w:right w:w="65" w:type="dxa"/>
            </w:tcMar>
            <w:vAlign w:val="center"/>
          </w:tcPr>
          <w:p w14:paraId="10F361F2">
            <w:pPr>
              <w:snapToGrid w:val="0"/>
              <w:spacing w:after="0" w:line="230" w:lineRule="exact"/>
              <w:jc w:val="center"/>
              <w:rPr>
                <w:rFonts w:ascii="Arial" w:hAnsi="Arial" w:eastAsia="宋体"/>
                <w:b w:val="0"/>
                <w:color w:val="222222"/>
                <w:sz w:val="17"/>
              </w:rPr>
            </w:pPr>
          </w:p>
        </w:tc>
      </w:tr>
      <w:tr w14:paraId="7C8D55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7EA618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16</w:t>
            </w:r>
          </w:p>
        </w:tc>
        <w:tc>
          <w:tcPr>
            <w:tcW w:w="2381" w:type="dxa"/>
            <w:shd w:val="clear" w:color="auto" w:fill="F2F2F2"/>
            <w:tcMar>
              <w:top w:w="65" w:type="dxa"/>
              <w:left w:w="65" w:type="dxa"/>
              <w:bottom w:w="65" w:type="dxa"/>
              <w:right w:w="65" w:type="dxa"/>
            </w:tcMar>
            <w:vAlign w:val="center"/>
          </w:tcPr>
          <w:p w14:paraId="2131FB6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AFVDD-2.8V</w:t>
            </w:r>
          </w:p>
        </w:tc>
        <w:tc>
          <w:tcPr>
            <w:tcW w:w="852" w:type="dxa"/>
            <w:shd w:val="clear" w:color="auto" w:fill="F2F2F2"/>
            <w:tcMar>
              <w:top w:w="65" w:type="dxa"/>
              <w:left w:w="65" w:type="dxa"/>
              <w:bottom w:w="65" w:type="dxa"/>
              <w:right w:w="65" w:type="dxa"/>
            </w:tcMar>
            <w:vAlign w:val="center"/>
          </w:tcPr>
          <w:p w14:paraId="0A2B9AD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2F2F2"/>
            <w:tcMar>
              <w:top w:w="65" w:type="dxa"/>
              <w:left w:w="65" w:type="dxa"/>
              <w:bottom w:w="65" w:type="dxa"/>
              <w:right w:w="65" w:type="dxa"/>
            </w:tcMar>
            <w:vAlign w:val="center"/>
          </w:tcPr>
          <w:p w14:paraId="2A02492B">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AF</w:t>
            </w:r>
            <w:r>
              <w:rPr>
                <w:rFonts w:hint="eastAsia" w:ascii="Arial" w:hAnsi="Arial" w:eastAsia="宋体"/>
                <w:b w:val="0"/>
                <w:color w:val="222222"/>
                <w:sz w:val="17"/>
              </w:rPr>
              <w:t xml:space="preserve"> power supply </w:t>
            </w:r>
          </w:p>
        </w:tc>
        <w:tc>
          <w:tcPr>
            <w:tcW w:w="564" w:type="dxa"/>
            <w:shd w:val="clear" w:color="auto" w:fill="F2F2F2"/>
            <w:tcMar>
              <w:top w:w="65" w:type="dxa"/>
              <w:left w:w="65" w:type="dxa"/>
              <w:bottom w:w="65" w:type="dxa"/>
              <w:right w:w="65" w:type="dxa"/>
            </w:tcMar>
            <w:vAlign w:val="center"/>
          </w:tcPr>
          <w:p w14:paraId="4C433CA4">
            <w:pPr>
              <w:snapToGrid w:val="0"/>
              <w:spacing w:after="0" w:line="230" w:lineRule="exact"/>
              <w:jc w:val="center"/>
              <w:rPr>
                <w:rFonts w:ascii="Arial" w:hAnsi="Arial" w:eastAsia="宋体"/>
                <w:b w:val="0"/>
                <w:color w:val="222222"/>
                <w:sz w:val="17"/>
              </w:rPr>
            </w:pPr>
          </w:p>
        </w:tc>
      </w:tr>
      <w:tr w14:paraId="77F3F46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1B0C2A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17</w:t>
            </w:r>
          </w:p>
        </w:tc>
        <w:tc>
          <w:tcPr>
            <w:tcW w:w="2381" w:type="dxa"/>
            <w:shd w:val="clear" w:color="auto" w:fill="FFFFFF" w:themeFill="background1"/>
            <w:tcMar>
              <w:top w:w="65" w:type="dxa"/>
              <w:left w:w="65" w:type="dxa"/>
              <w:bottom w:w="65" w:type="dxa"/>
              <w:right w:w="65" w:type="dxa"/>
            </w:tcMar>
            <w:vAlign w:val="center"/>
          </w:tcPr>
          <w:p w14:paraId="148F3032">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AF-GND</w:t>
            </w:r>
          </w:p>
        </w:tc>
        <w:tc>
          <w:tcPr>
            <w:tcW w:w="852" w:type="dxa"/>
            <w:shd w:val="clear" w:color="auto" w:fill="FFFFFF" w:themeFill="background1"/>
            <w:tcMar>
              <w:top w:w="65" w:type="dxa"/>
              <w:left w:w="65" w:type="dxa"/>
              <w:bottom w:w="65" w:type="dxa"/>
              <w:right w:w="65" w:type="dxa"/>
            </w:tcMar>
            <w:vAlign w:val="center"/>
          </w:tcPr>
          <w:p w14:paraId="0E376C69">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4DE293D4">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19DB4E56">
            <w:pPr>
              <w:snapToGrid w:val="0"/>
              <w:spacing w:after="0" w:line="230" w:lineRule="exact"/>
              <w:jc w:val="center"/>
              <w:rPr>
                <w:rFonts w:ascii="Arial" w:hAnsi="Arial" w:eastAsia="宋体"/>
                <w:b w:val="0"/>
                <w:color w:val="222222"/>
                <w:sz w:val="17"/>
              </w:rPr>
            </w:pPr>
          </w:p>
        </w:tc>
      </w:tr>
      <w:tr w14:paraId="34ACA9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FE32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18</w:t>
            </w:r>
          </w:p>
        </w:tc>
        <w:tc>
          <w:tcPr>
            <w:tcW w:w="2381" w:type="dxa"/>
            <w:shd w:val="clear" w:color="auto" w:fill="F2F2F2"/>
            <w:tcMar>
              <w:top w:w="65" w:type="dxa"/>
              <w:left w:w="65" w:type="dxa"/>
              <w:bottom w:w="65" w:type="dxa"/>
              <w:right w:w="65" w:type="dxa"/>
            </w:tcMar>
            <w:vAlign w:val="center"/>
          </w:tcPr>
          <w:p w14:paraId="23605C7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MDP3</w:t>
            </w:r>
          </w:p>
        </w:tc>
        <w:tc>
          <w:tcPr>
            <w:tcW w:w="852" w:type="dxa"/>
            <w:shd w:val="clear" w:color="auto" w:fill="F2F2F2"/>
            <w:tcMar>
              <w:top w:w="65" w:type="dxa"/>
              <w:left w:w="65" w:type="dxa"/>
              <w:bottom w:w="65" w:type="dxa"/>
              <w:right w:w="65" w:type="dxa"/>
            </w:tcMar>
            <w:vAlign w:val="center"/>
          </w:tcPr>
          <w:p w14:paraId="7949913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60DF69F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3</w:t>
            </w:r>
            <w:r>
              <w:rPr>
                <w:rFonts w:hint="eastAsia" w:ascii="Arial" w:hAnsi="Arial" w:eastAsia="宋体"/>
                <w:b w:val="0"/>
                <w:color w:val="222222"/>
                <w:sz w:val="17"/>
              </w:rPr>
              <w:t xml:space="preserve"> positive electrode signal</w:t>
            </w:r>
          </w:p>
        </w:tc>
        <w:tc>
          <w:tcPr>
            <w:tcW w:w="564" w:type="dxa"/>
            <w:shd w:val="clear" w:color="auto" w:fill="F2F2F2"/>
            <w:tcMar>
              <w:top w:w="65" w:type="dxa"/>
              <w:left w:w="65" w:type="dxa"/>
              <w:bottom w:w="65" w:type="dxa"/>
              <w:right w:w="65" w:type="dxa"/>
            </w:tcMar>
            <w:vAlign w:val="center"/>
          </w:tcPr>
          <w:p w14:paraId="1F4C738F">
            <w:pPr>
              <w:snapToGrid w:val="0"/>
              <w:spacing w:after="0" w:line="230" w:lineRule="exact"/>
              <w:jc w:val="center"/>
              <w:rPr>
                <w:rFonts w:ascii="Arial" w:hAnsi="Arial" w:eastAsia="宋体"/>
                <w:b w:val="0"/>
                <w:color w:val="222222"/>
                <w:sz w:val="17"/>
              </w:rPr>
            </w:pPr>
          </w:p>
        </w:tc>
      </w:tr>
      <w:tr w14:paraId="1A3C0BF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97188DA">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19</w:t>
            </w:r>
          </w:p>
        </w:tc>
        <w:tc>
          <w:tcPr>
            <w:tcW w:w="2381" w:type="dxa"/>
            <w:shd w:val="clear" w:color="auto" w:fill="FFFFFF" w:themeFill="background1"/>
            <w:tcMar>
              <w:top w:w="65" w:type="dxa"/>
              <w:left w:w="65" w:type="dxa"/>
              <w:bottom w:w="65" w:type="dxa"/>
              <w:right w:w="65" w:type="dxa"/>
            </w:tcMar>
            <w:vAlign w:val="center"/>
          </w:tcPr>
          <w:p w14:paraId="6F0494F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MDN3</w:t>
            </w:r>
          </w:p>
        </w:tc>
        <w:tc>
          <w:tcPr>
            <w:tcW w:w="852" w:type="dxa"/>
            <w:shd w:val="clear" w:color="auto" w:fill="FFFFFF" w:themeFill="background1"/>
            <w:tcMar>
              <w:top w:w="65" w:type="dxa"/>
              <w:left w:w="65" w:type="dxa"/>
              <w:bottom w:w="65" w:type="dxa"/>
              <w:right w:w="65" w:type="dxa"/>
            </w:tcMar>
            <w:vAlign w:val="center"/>
          </w:tcPr>
          <w:p w14:paraId="7180994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34B0C8D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3</w:t>
            </w:r>
            <w:r>
              <w:rPr>
                <w:rFonts w:hint="eastAsia" w:ascii="Arial" w:hAnsi="Arial" w:eastAsia="宋体"/>
                <w:b w:val="0"/>
                <w:color w:val="222222"/>
                <w:sz w:val="17"/>
              </w:rPr>
              <w:t xml:space="preserve"> negative electrode signal</w:t>
            </w:r>
          </w:p>
        </w:tc>
        <w:tc>
          <w:tcPr>
            <w:tcW w:w="564" w:type="dxa"/>
            <w:shd w:val="clear" w:color="auto" w:fill="FFFFFF" w:themeFill="background1"/>
            <w:tcMar>
              <w:top w:w="65" w:type="dxa"/>
              <w:left w:w="65" w:type="dxa"/>
              <w:bottom w:w="65" w:type="dxa"/>
              <w:right w:w="65" w:type="dxa"/>
            </w:tcMar>
            <w:vAlign w:val="center"/>
          </w:tcPr>
          <w:p w14:paraId="31D8BABC">
            <w:pPr>
              <w:snapToGrid w:val="0"/>
              <w:spacing w:after="0" w:line="230" w:lineRule="exact"/>
              <w:jc w:val="center"/>
              <w:rPr>
                <w:rFonts w:ascii="Arial" w:hAnsi="Arial" w:eastAsia="宋体"/>
                <w:b w:val="0"/>
                <w:color w:val="222222"/>
                <w:sz w:val="17"/>
              </w:rPr>
            </w:pPr>
          </w:p>
        </w:tc>
      </w:tr>
      <w:tr w14:paraId="394D7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7B43C88">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20</w:t>
            </w:r>
          </w:p>
        </w:tc>
        <w:tc>
          <w:tcPr>
            <w:tcW w:w="2381" w:type="dxa"/>
            <w:shd w:val="clear" w:color="auto" w:fill="F2F2F2"/>
            <w:tcMar>
              <w:top w:w="65" w:type="dxa"/>
              <w:left w:w="65" w:type="dxa"/>
              <w:bottom w:w="65" w:type="dxa"/>
              <w:right w:w="65" w:type="dxa"/>
            </w:tcMar>
            <w:vAlign w:val="center"/>
          </w:tcPr>
          <w:p w14:paraId="309196C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MDP2</w:t>
            </w:r>
          </w:p>
        </w:tc>
        <w:tc>
          <w:tcPr>
            <w:tcW w:w="852" w:type="dxa"/>
            <w:shd w:val="clear" w:color="auto" w:fill="F2F2F2"/>
            <w:tcMar>
              <w:top w:w="65" w:type="dxa"/>
              <w:left w:w="65" w:type="dxa"/>
              <w:bottom w:w="65" w:type="dxa"/>
              <w:right w:w="65" w:type="dxa"/>
            </w:tcMar>
            <w:vAlign w:val="center"/>
          </w:tcPr>
          <w:p w14:paraId="61B7C60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04FFBF0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2</w:t>
            </w:r>
            <w:r>
              <w:rPr>
                <w:rFonts w:hint="eastAsia" w:ascii="Arial" w:hAnsi="Arial" w:eastAsia="宋体"/>
                <w:b w:val="0"/>
                <w:color w:val="222222"/>
                <w:sz w:val="17"/>
              </w:rPr>
              <w:t xml:space="preserve"> positive electrode signal</w:t>
            </w:r>
          </w:p>
        </w:tc>
        <w:tc>
          <w:tcPr>
            <w:tcW w:w="564" w:type="dxa"/>
            <w:shd w:val="clear" w:color="auto" w:fill="F2F2F2"/>
            <w:tcMar>
              <w:top w:w="65" w:type="dxa"/>
              <w:left w:w="65" w:type="dxa"/>
              <w:bottom w:w="65" w:type="dxa"/>
              <w:right w:w="65" w:type="dxa"/>
            </w:tcMar>
            <w:vAlign w:val="center"/>
          </w:tcPr>
          <w:p w14:paraId="3C15F925">
            <w:pPr>
              <w:snapToGrid w:val="0"/>
              <w:spacing w:after="0" w:line="230" w:lineRule="exact"/>
              <w:jc w:val="center"/>
              <w:rPr>
                <w:rFonts w:ascii="Arial" w:hAnsi="Arial" w:eastAsia="宋体"/>
                <w:b w:val="0"/>
                <w:color w:val="222222"/>
                <w:sz w:val="17"/>
              </w:rPr>
            </w:pPr>
          </w:p>
        </w:tc>
      </w:tr>
      <w:tr w14:paraId="1CD564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43530AC">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21</w:t>
            </w:r>
          </w:p>
        </w:tc>
        <w:tc>
          <w:tcPr>
            <w:tcW w:w="2381" w:type="dxa"/>
            <w:shd w:val="clear" w:color="auto" w:fill="FFFFFF" w:themeFill="background1"/>
            <w:tcMar>
              <w:top w:w="65" w:type="dxa"/>
              <w:left w:w="65" w:type="dxa"/>
              <w:bottom w:w="65" w:type="dxa"/>
              <w:right w:w="65" w:type="dxa"/>
            </w:tcMar>
            <w:vAlign w:val="center"/>
          </w:tcPr>
          <w:p w14:paraId="6C6164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MDN2</w:t>
            </w:r>
          </w:p>
        </w:tc>
        <w:tc>
          <w:tcPr>
            <w:tcW w:w="852" w:type="dxa"/>
            <w:shd w:val="clear" w:color="auto" w:fill="FFFFFF" w:themeFill="background1"/>
            <w:tcMar>
              <w:top w:w="65" w:type="dxa"/>
              <w:left w:w="65" w:type="dxa"/>
              <w:bottom w:w="65" w:type="dxa"/>
              <w:right w:w="65" w:type="dxa"/>
            </w:tcMar>
            <w:vAlign w:val="center"/>
          </w:tcPr>
          <w:p w14:paraId="253EF19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0D5FF9E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2</w:t>
            </w:r>
            <w:r>
              <w:rPr>
                <w:rFonts w:hint="eastAsia" w:ascii="Arial" w:hAnsi="Arial" w:eastAsia="宋体"/>
                <w:b w:val="0"/>
                <w:color w:val="222222"/>
                <w:sz w:val="17"/>
              </w:rPr>
              <w:t xml:space="preserve"> negative electrode signal</w:t>
            </w:r>
          </w:p>
        </w:tc>
        <w:tc>
          <w:tcPr>
            <w:tcW w:w="564" w:type="dxa"/>
            <w:shd w:val="clear" w:color="auto" w:fill="FFFFFF" w:themeFill="background1"/>
            <w:tcMar>
              <w:top w:w="65" w:type="dxa"/>
              <w:left w:w="65" w:type="dxa"/>
              <w:bottom w:w="65" w:type="dxa"/>
              <w:right w:w="65" w:type="dxa"/>
            </w:tcMar>
            <w:vAlign w:val="center"/>
          </w:tcPr>
          <w:p w14:paraId="2920CFDC">
            <w:pPr>
              <w:snapToGrid w:val="0"/>
              <w:spacing w:after="0" w:line="230" w:lineRule="exact"/>
              <w:jc w:val="center"/>
              <w:rPr>
                <w:rFonts w:ascii="Arial" w:hAnsi="Arial" w:eastAsia="宋体"/>
                <w:b w:val="0"/>
                <w:color w:val="222222"/>
                <w:sz w:val="17"/>
              </w:rPr>
            </w:pPr>
          </w:p>
        </w:tc>
      </w:tr>
      <w:tr w14:paraId="7C2CC3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2EE2BF">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22</w:t>
            </w:r>
          </w:p>
        </w:tc>
        <w:tc>
          <w:tcPr>
            <w:tcW w:w="2381" w:type="dxa"/>
            <w:shd w:val="clear" w:color="auto" w:fill="F2F2F2"/>
            <w:tcMar>
              <w:top w:w="65" w:type="dxa"/>
              <w:left w:w="65" w:type="dxa"/>
              <w:bottom w:w="65" w:type="dxa"/>
              <w:right w:w="65" w:type="dxa"/>
            </w:tcMar>
            <w:vAlign w:val="center"/>
          </w:tcPr>
          <w:p w14:paraId="69FD41A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DGND</w:t>
            </w:r>
          </w:p>
        </w:tc>
        <w:tc>
          <w:tcPr>
            <w:tcW w:w="852" w:type="dxa"/>
            <w:shd w:val="clear" w:color="auto" w:fill="F2F2F2"/>
            <w:tcMar>
              <w:top w:w="65" w:type="dxa"/>
              <w:left w:w="65" w:type="dxa"/>
              <w:bottom w:w="65" w:type="dxa"/>
              <w:right w:w="65" w:type="dxa"/>
            </w:tcMar>
            <w:vAlign w:val="center"/>
          </w:tcPr>
          <w:p w14:paraId="37BDECF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33183E5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356A598F">
            <w:pPr>
              <w:snapToGrid w:val="0"/>
              <w:spacing w:after="0" w:line="230" w:lineRule="exact"/>
              <w:jc w:val="center"/>
              <w:rPr>
                <w:rFonts w:ascii="Arial" w:hAnsi="Arial" w:eastAsia="宋体"/>
                <w:b w:val="0"/>
                <w:color w:val="222222"/>
                <w:sz w:val="17"/>
              </w:rPr>
            </w:pPr>
          </w:p>
        </w:tc>
      </w:tr>
      <w:tr w14:paraId="4FE610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BBDD3F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23</w:t>
            </w:r>
          </w:p>
        </w:tc>
        <w:tc>
          <w:tcPr>
            <w:tcW w:w="2381" w:type="dxa"/>
            <w:shd w:val="clear" w:color="auto" w:fill="FFFFFF" w:themeFill="background1"/>
            <w:tcMar>
              <w:top w:w="65" w:type="dxa"/>
              <w:left w:w="65" w:type="dxa"/>
              <w:bottom w:w="65" w:type="dxa"/>
              <w:right w:w="65" w:type="dxa"/>
            </w:tcMar>
            <w:vAlign w:val="center"/>
          </w:tcPr>
          <w:p w14:paraId="4D21372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DOVDD-1.8V</w:t>
            </w:r>
          </w:p>
        </w:tc>
        <w:tc>
          <w:tcPr>
            <w:tcW w:w="852" w:type="dxa"/>
            <w:shd w:val="clear" w:color="auto" w:fill="FFFFFF" w:themeFill="background1"/>
            <w:tcMar>
              <w:top w:w="65" w:type="dxa"/>
              <w:left w:w="65" w:type="dxa"/>
              <w:bottom w:w="65" w:type="dxa"/>
              <w:right w:w="65" w:type="dxa"/>
            </w:tcMar>
            <w:vAlign w:val="center"/>
          </w:tcPr>
          <w:p w14:paraId="2D653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FFFFF" w:themeFill="background1"/>
            <w:tcMar>
              <w:top w:w="65" w:type="dxa"/>
              <w:left w:w="65" w:type="dxa"/>
              <w:bottom w:w="65" w:type="dxa"/>
              <w:right w:w="65" w:type="dxa"/>
            </w:tcMar>
            <w:vAlign w:val="center"/>
          </w:tcPr>
          <w:p w14:paraId="3E8C02D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 power supply</w:t>
            </w:r>
          </w:p>
        </w:tc>
        <w:tc>
          <w:tcPr>
            <w:tcW w:w="564" w:type="dxa"/>
            <w:shd w:val="clear" w:color="auto" w:fill="FFFFFF" w:themeFill="background1"/>
            <w:tcMar>
              <w:top w:w="65" w:type="dxa"/>
              <w:left w:w="65" w:type="dxa"/>
              <w:bottom w:w="65" w:type="dxa"/>
              <w:right w:w="65" w:type="dxa"/>
            </w:tcMar>
            <w:vAlign w:val="center"/>
          </w:tcPr>
          <w:p w14:paraId="58C6CAF8">
            <w:pPr>
              <w:snapToGrid w:val="0"/>
              <w:spacing w:after="0" w:line="230" w:lineRule="exact"/>
              <w:jc w:val="center"/>
              <w:rPr>
                <w:rFonts w:ascii="Arial" w:hAnsi="Arial" w:eastAsia="宋体"/>
                <w:b w:val="0"/>
                <w:color w:val="222222"/>
                <w:sz w:val="17"/>
              </w:rPr>
            </w:pPr>
          </w:p>
        </w:tc>
      </w:tr>
      <w:tr w14:paraId="66BAC8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6C7A20">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24</w:t>
            </w:r>
          </w:p>
        </w:tc>
        <w:tc>
          <w:tcPr>
            <w:tcW w:w="2381" w:type="dxa"/>
            <w:shd w:val="clear" w:color="auto" w:fill="F2F2F2"/>
            <w:tcMar>
              <w:top w:w="65" w:type="dxa"/>
              <w:left w:w="65" w:type="dxa"/>
              <w:bottom w:w="65" w:type="dxa"/>
              <w:right w:w="65" w:type="dxa"/>
            </w:tcMar>
            <w:vAlign w:val="center"/>
          </w:tcPr>
          <w:p w14:paraId="2F2A847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DVDD-1.2V</w:t>
            </w:r>
          </w:p>
        </w:tc>
        <w:tc>
          <w:tcPr>
            <w:tcW w:w="852" w:type="dxa"/>
            <w:shd w:val="clear" w:color="auto" w:fill="F2F2F2"/>
            <w:tcMar>
              <w:top w:w="65" w:type="dxa"/>
              <w:left w:w="65" w:type="dxa"/>
              <w:bottom w:w="65" w:type="dxa"/>
              <w:right w:w="65" w:type="dxa"/>
            </w:tcMar>
            <w:vAlign w:val="center"/>
          </w:tcPr>
          <w:p w14:paraId="24BA6D3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64" w:type="dxa"/>
            <w:shd w:val="clear" w:color="auto" w:fill="F2F2F2"/>
            <w:tcMar>
              <w:top w:w="65" w:type="dxa"/>
              <w:left w:w="65" w:type="dxa"/>
              <w:bottom w:w="65" w:type="dxa"/>
              <w:right w:w="65" w:type="dxa"/>
            </w:tcMar>
            <w:vAlign w:val="center"/>
          </w:tcPr>
          <w:p w14:paraId="187499DE">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Digital power supply</w:t>
            </w:r>
          </w:p>
        </w:tc>
        <w:tc>
          <w:tcPr>
            <w:tcW w:w="564" w:type="dxa"/>
            <w:shd w:val="clear" w:color="auto" w:fill="F2F2F2"/>
            <w:tcMar>
              <w:top w:w="65" w:type="dxa"/>
              <w:left w:w="65" w:type="dxa"/>
              <w:bottom w:w="65" w:type="dxa"/>
              <w:right w:w="65" w:type="dxa"/>
            </w:tcMar>
            <w:vAlign w:val="center"/>
          </w:tcPr>
          <w:p w14:paraId="108363BF">
            <w:pPr>
              <w:snapToGrid w:val="0"/>
              <w:spacing w:after="0" w:line="230" w:lineRule="exact"/>
              <w:jc w:val="center"/>
              <w:rPr>
                <w:rFonts w:ascii="Arial" w:hAnsi="Arial" w:eastAsia="宋体"/>
                <w:b w:val="0"/>
                <w:color w:val="222222"/>
                <w:sz w:val="17"/>
              </w:rPr>
            </w:pPr>
          </w:p>
        </w:tc>
      </w:tr>
      <w:tr w14:paraId="406241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543E4751">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25</w:t>
            </w:r>
          </w:p>
        </w:tc>
        <w:tc>
          <w:tcPr>
            <w:tcW w:w="2381" w:type="dxa"/>
            <w:shd w:val="clear" w:color="auto" w:fill="FFFFFF" w:themeFill="background1"/>
            <w:tcMar>
              <w:top w:w="65" w:type="dxa"/>
              <w:left w:w="65" w:type="dxa"/>
              <w:bottom w:w="65" w:type="dxa"/>
              <w:right w:w="65" w:type="dxa"/>
            </w:tcMar>
            <w:vAlign w:val="center"/>
          </w:tcPr>
          <w:p w14:paraId="25260787">
            <w:pPr>
              <w:snapToGrid w:val="0"/>
              <w:spacing w:after="0" w:line="230" w:lineRule="exact"/>
              <w:jc w:val="center"/>
              <w:rPr>
                <w:rFonts w:ascii="Arial" w:hAnsi="Arial" w:eastAsia="宋体"/>
                <w:b w:val="0"/>
                <w:color w:val="222222"/>
                <w:sz w:val="17"/>
              </w:rPr>
            </w:pPr>
          </w:p>
        </w:tc>
        <w:tc>
          <w:tcPr>
            <w:tcW w:w="852" w:type="dxa"/>
            <w:shd w:val="clear" w:color="auto" w:fill="FFFFFF" w:themeFill="background1"/>
            <w:tcMar>
              <w:top w:w="65" w:type="dxa"/>
              <w:left w:w="65" w:type="dxa"/>
              <w:bottom w:w="65" w:type="dxa"/>
              <w:right w:w="65" w:type="dxa"/>
            </w:tcMar>
            <w:vAlign w:val="center"/>
          </w:tcPr>
          <w:p w14:paraId="55EF0C03">
            <w:pPr>
              <w:snapToGrid w:val="0"/>
              <w:spacing w:after="0" w:line="230" w:lineRule="exact"/>
              <w:jc w:val="center"/>
              <w:rPr>
                <w:rFonts w:ascii="Arial" w:hAnsi="Arial" w:eastAsia="宋体"/>
                <w:b w:val="0"/>
                <w:color w:val="222222"/>
                <w:sz w:val="17"/>
              </w:rPr>
            </w:pPr>
          </w:p>
        </w:tc>
        <w:tc>
          <w:tcPr>
            <w:tcW w:w="4764" w:type="dxa"/>
            <w:shd w:val="clear" w:color="auto" w:fill="FFFFFF" w:themeFill="background1"/>
            <w:tcMar>
              <w:top w:w="65" w:type="dxa"/>
              <w:left w:w="65" w:type="dxa"/>
              <w:bottom w:w="65" w:type="dxa"/>
              <w:right w:w="65" w:type="dxa"/>
            </w:tcMar>
            <w:vAlign w:val="center"/>
          </w:tcPr>
          <w:p w14:paraId="4E600EF6">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4315D247">
            <w:pPr>
              <w:snapToGrid w:val="0"/>
              <w:spacing w:after="0" w:line="230" w:lineRule="exact"/>
              <w:jc w:val="center"/>
              <w:rPr>
                <w:rFonts w:ascii="Arial" w:hAnsi="Arial" w:eastAsia="宋体"/>
                <w:b w:val="0"/>
                <w:color w:val="222222"/>
                <w:sz w:val="17"/>
              </w:rPr>
            </w:pPr>
          </w:p>
        </w:tc>
      </w:tr>
      <w:tr w14:paraId="61D03FD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BE71AB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26</w:t>
            </w:r>
          </w:p>
        </w:tc>
        <w:tc>
          <w:tcPr>
            <w:tcW w:w="2381" w:type="dxa"/>
            <w:shd w:val="clear" w:color="auto" w:fill="F2F2F2"/>
            <w:tcMar>
              <w:top w:w="65" w:type="dxa"/>
              <w:left w:w="65" w:type="dxa"/>
              <w:bottom w:w="65" w:type="dxa"/>
              <w:right w:w="65" w:type="dxa"/>
            </w:tcMar>
            <w:vAlign w:val="center"/>
          </w:tcPr>
          <w:p w14:paraId="02E79BDF">
            <w:pPr>
              <w:snapToGrid w:val="0"/>
              <w:spacing w:after="0" w:line="230" w:lineRule="exact"/>
              <w:jc w:val="center"/>
              <w:rPr>
                <w:rFonts w:ascii="Arial" w:hAnsi="Arial" w:eastAsia="宋体"/>
                <w:b w:val="0"/>
                <w:color w:val="222222"/>
                <w:sz w:val="17"/>
              </w:rPr>
            </w:pPr>
          </w:p>
        </w:tc>
        <w:tc>
          <w:tcPr>
            <w:tcW w:w="852" w:type="dxa"/>
            <w:shd w:val="clear" w:color="auto" w:fill="F2F2F2"/>
            <w:tcMar>
              <w:top w:w="65" w:type="dxa"/>
              <w:left w:w="65" w:type="dxa"/>
              <w:bottom w:w="65" w:type="dxa"/>
              <w:right w:w="65" w:type="dxa"/>
            </w:tcMar>
            <w:vAlign w:val="center"/>
          </w:tcPr>
          <w:p w14:paraId="31548CBA">
            <w:pPr>
              <w:snapToGrid w:val="0"/>
              <w:spacing w:after="0" w:line="230" w:lineRule="exact"/>
              <w:jc w:val="center"/>
              <w:rPr>
                <w:rFonts w:ascii="Arial" w:hAnsi="Arial" w:eastAsia="宋体"/>
                <w:b w:val="0"/>
                <w:color w:val="222222"/>
                <w:sz w:val="17"/>
              </w:rPr>
            </w:pPr>
          </w:p>
        </w:tc>
        <w:tc>
          <w:tcPr>
            <w:tcW w:w="4764" w:type="dxa"/>
            <w:shd w:val="clear" w:color="auto" w:fill="F2F2F2"/>
            <w:tcMar>
              <w:top w:w="65" w:type="dxa"/>
              <w:left w:w="65" w:type="dxa"/>
              <w:bottom w:w="65" w:type="dxa"/>
              <w:right w:w="65" w:type="dxa"/>
            </w:tcMar>
            <w:vAlign w:val="center"/>
          </w:tcPr>
          <w:p w14:paraId="0B93750C">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5DF47BEA">
            <w:pPr>
              <w:snapToGrid w:val="0"/>
              <w:spacing w:after="0" w:line="230" w:lineRule="exact"/>
              <w:jc w:val="center"/>
              <w:rPr>
                <w:rFonts w:ascii="Arial" w:hAnsi="Arial" w:eastAsia="宋体"/>
                <w:b w:val="0"/>
                <w:color w:val="222222"/>
                <w:sz w:val="17"/>
              </w:rPr>
            </w:pPr>
          </w:p>
        </w:tc>
      </w:tr>
      <w:tr w14:paraId="52BF83F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6CB1325">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27</w:t>
            </w:r>
          </w:p>
        </w:tc>
        <w:tc>
          <w:tcPr>
            <w:tcW w:w="2381" w:type="dxa"/>
            <w:shd w:val="clear" w:color="auto" w:fill="FFFFFF" w:themeFill="background1"/>
            <w:tcMar>
              <w:top w:w="65" w:type="dxa"/>
              <w:left w:w="65" w:type="dxa"/>
              <w:bottom w:w="65" w:type="dxa"/>
              <w:right w:w="65" w:type="dxa"/>
            </w:tcMar>
            <w:vAlign w:val="center"/>
          </w:tcPr>
          <w:p w14:paraId="5F916F48">
            <w:pPr>
              <w:snapToGrid w:val="0"/>
              <w:spacing w:after="0" w:line="230" w:lineRule="exact"/>
              <w:jc w:val="center"/>
              <w:rPr>
                <w:rFonts w:ascii="Arial" w:hAnsi="Arial" w:eastAsia="宋体"/>
                <w:b w:val="0"/>
                <w:color w:val="222222"/>
                <w:sz w:val="17"/>
              </w:rPr>
            </w:pPr>
          </w:p>
        </w:tc>
        <w:tc>
          <w:tcPr>
            <w:tcW w:w="852" w:type="dxa"/>
            <w:shd w:val="clear" w:color="auto" w:fill="FFFFFF" w:themeFill="background1"/>
            <w:tcMar>
              <w:top w:w="65" w:type="dxa"/>
              <w:left w:w="65" w:type="dxa"/>
              <w:bottom w:w="65" w:type="dxa"/>
              <w:right w:w="65" w:type="dxa"/>
            </w:tcMar>
            <w:vAlign w:val="center"/>
          </w:tcPr>
          <w:p w14:paraId="6FF6C3CA">
            <w:pPr>
              <w:snapToGrid w:val="0"/>
              <w:spacing w:after="0" w:line="230" w:lineRule="exact"/>
              <w:jc w:val="center"/>
              <w:rPr>
                <w:rFonts w:ascii="Arial" w:hAnsi="Arial" w:eastAsia="宋体"/>
                <w:b w:val="0"/>
                <w:color w:val="222222"/>
                <w:sz w:val="17"/>
              </w:rPr>
            </w:pPr>
          </w:p>
        </w:tc>
        <w:tc>
          <w:tcPr>
            <w:tcW w:w="4764" w:type="dxa"/>
            <w:shd w:val="clear" w:color="auto" w:fill="FFFFFF" w:themeFill="background1"/>
            <w:tcMar>
              <w:top w:w="65" w:type="dxa"/>
              <w:left w:w="65" w:type="dxa"/>
              <w:bottom w:w="65" w:type="dxa"/>
              <w:right w:w="65" w:type="dxa"/>
            </w:tcMar>
            <w:vAlign w:val="center"/>
          </w:tcPr>
          <w:p w14:paraId="5933551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15E8C4D5">
            <w:pPr>
              <w:snapToGrid w:val="0"/>
              <w:spacing w:after="0" w:line="230" w:lineRule="exact"/>
              <w:jc w:val="center"/>
              <w:rPr>
                <w:rFonts w:ascii="Arial" w:hAnsi="Arial" w:eastAsia="宋体"/>
                <w:b w:val="0"/>
                <w:color w:val="222222"/>
                <w:sz w:val="17"/>
              </w:rPr>
            </w:pPr>
          </w:p>
        </w:tc>
      </w:tr>
      <w:tr w14:paraId="7F4E9F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0F7AA43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28</w:t>
            </w:r>
          </w:p>
        </w:tc>
        <w:tc>
          <w:tcPr>
            <w:tcW w:w="2381" w:type="dxa"/>
            <w:shd w:val="clear" w:color="auto" w:fill="F2F2F2"/>
            <w:tcMar>
              <w:top w:w="65" w:type="dxa"/>
              <w:left w:w="65" w:type="dxa"/>
              <w:bottom w:w="65" w:type="dxa"/>
              <w:right w:w="65" w:type="dxa"/>
            </w:tcMar>
            <w:vAlign w:val="center"/>
          </w:tcPr>
          <w:p w14:paraId="5933146C">
            <w:pPr>
              <w:snapToGrid w:val="0"/>
              <w:spacing w:after="0" w:line="230" w:lineRule="exact"/>
              <w:jc w:val="center"/>
              <w:rPr>
                <w:rFonts w:ascii="Arial" w:hAnsi="Arial" w:eastAsia="宋体"/>
                <w:b w:val="0"/>
                <w:color w:val="222222"/>
                <w:sz w:val="17"/>
              </w:rPr>
            </w:pPr>
          </w:p>
        </w:tc>
        <w:tc>
          <w:tcPr>
            <w:tcW w:w="852" w:type="dxa"/>
            <w:shd w:val="clear" w:color="auto" w:fill="F2F2F2"/>
            <w:tcMar>
              <w:top w:w="65" w:type="dxa"/>
              <w:left w:w="65" w:type="dxa"/>
              <w:bottom w:w="65" w:type="dxa"/>
              <w:right w:w="65" w:type="dxa"/>
            </w:tcMar>
            <w:vAlign w:val="center"/>
          </w:tcPr>
          <w:p w14:paraId="707A8225">
            <w:pPr>
              <w:snapToGrid w:val="0"/>
              <w:spacing w:after="0" w:line="230" w:lineRule="exact"/>
              <w:jc w:val="center"/>
              <w:rPr>
                <w:rFonts w:ascii="Arial" w:hAnsi="Arial" w:eastAsia="宋体"/>
                <w:b w:val="0"/>
                <w:color w:val="222222"/>
                <w:sz w:val="17"/>
              </w:rPr>
            </w:pPr>
          </w:p>
        </w:tc>
        <w:tc>
          <w:tcPr>
            <w:tcW w:w="4764" w:type="dxa"/>
            <w:shd w:val="clear" w:color="auto" w:fill="F2F2F2"/>
            <w:tcMar>
              <w:top w:w="65" w:type="dxa"/>
              <w:left w:w="65" w:type="dxa"/>
              <w:bottom w:w="65" w:type="dxa"/>
              <w:right w:w="65" w:type="dxa"/>
            </w:tcMar>
            <w:vAlign w:val="center"/>
          </w:tcPr>
          <w:p w14:paraId="46BA6B65">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3F80CE5C">
            <w:pPr>
              <w:snapToGrid w:val="0"/>
              <w:spacing w:after="0" w:line="230" w:lineRule="exact"/>
              <w:jc w:val="center"/>
              <w:rPr>
                <w:rFonts w:ascii="Arial" w:hAnsi="Arial" w:eastAsia="宋体"/>
                <w:b w:val="0"/>
                <w:color w:val="222222"/>
                <w:sz w:val="17"/>
              </w:rPr>
            </w:pPr>
          </w:p>
        </w:tc>
      </w:tr>
      <w:tr w14:paraId="69C88B2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44C5A55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29</w:t>
            </w:r>
          </w:p>
        </w:tc>
        <w:tc>
          <w:tcPr>
            <w:tcW w:w="2381" w:type="dxa"/>
            <w:shd w:val="clear" w:color="auto" w:fill="FFFFFF" w:themeFill="background1"/>
            <w:tcMar>
              <w:top w:w="65" w:type="dxa"/>
              <w:left w:w="65" w:type="dxa"/>
              <w:bottom w:w="65" w:type="dxa"/>
              <w:right w:w="65" w:type="dxa"/>
            </w:tcMar>
            <w:vAlign w:val="center"/>
          </w:tcPr>
          <w:p w14:paraId="7F168AE3">
            <w:pPr>
              <w:snapToGrid w:val="0"/>
              <w:spacing w:after="0" w:line="230" w:lineRule="exact"/>
              <w:jc w:val="center"/>
              <w:rPr>
                <w:rFonts w:ascii="Arial" w:hAnsi="Arial" w:eastAsia="宋体"/>
                <w:b w:val="0"/>
                <w:color w:val="222222"/>
                <w:sz w:val="17"/>
              </w:rPr>
            </w:pPr>
          </w:p>
        </w:tc>
        <w:tc>
          <w:tcPr>
            <w:tcW w:w="852" w:type="dxa"/>
            <w:shd w:val="clear" w:color="auto" w:fill="FFFFFF" w:themeFill="background1"/>
            <w:tcMar>
              <w:top w:w="65" w:type="dxa"/>
              <w:left w:w="65" w:type="dxa"/>
              <w:bottom w:w="65" w:type="dxa"/>
              <w:right w:w="65" w:type="dxa"/>
            </w:tcMar>
            <w:vAlign w:val="center"/>
          </w:tcPr>
          <w:p w14:paraId="028E9B42">
            <w:pPr>
              <w:snapToGrid w:val="0"/>
              <w:spacing w:after="0" w:line="230" w:lineRule="exact"/>
              <w:jc w:val="center"/>
              <w:rPr>
                <w:rFonts w:ascii="Arial" w:hAnsi="Arial" w:eastAsia="宋体"/>
                <w:b w:val="0"/>
                <w:color w:val="222222"/>
                <w:sz w:val="17"/>
              </w:rPr>
            </w:pPr>
          </w:p>
        </w:tc>
        <w:tc>
          <w:tcPr>
            <w:tcW w:w="4764" w:type="dxa"/>
            <w:shd w:val="clear" w:color="auto" w:fill="FFFFFF" w:themeFill="background1"/>
            <w:tcMar>
              <w:top w:w="65" w:type="dxa"/>
              <w:left w:w="65" w:type="dxa"/>
              <w:bottom w:w="65" w:type="dxa"/>
              <w:right w:w="65" w:type="dxa"/>
            </w:tcMar>
            <w:vAlign w:val="center"/>
          </w:tcPr>
          <w:p w14:paraId="692BBA6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24D8B25F">
            <w:pPr>
              <w:snapToGrid w:val="0"/>
              <w:spacing w:after="0" w:line="230" w:lineRule="exact"/>
              <w:jc w:val="center"/>
              <w:rPr>
                <w:rFonts w:ascii="Arial" w:hAnsi="Arial" w:eastAsia="宋体"/>
                <w:b w:val="0"/>
                <w:color w:val="222222"/>
                <w:sz w:val="17"/>
              </w:rPr>
            </w:pPr>
          </w:p>
        </w:tc>
      </w:tr>
      <w:tr w14:paraId="684C51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E36F24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30</w:t>
            </w:r>
          </w:p>
        </w:tc>
        <w:tc>
          <w:tcPr>
            <w:tcW w:w="2381" w:type="dxa"/>
            <w:shd w:val="clear" w:color="auto" w:fill="F2F2F2"/>
            <w:tcMar>
              <w:top w:w="65" w:type="dxa"/>
              <w:left w:w="65" w:type="dxa"/>
              <w:bottom w:w="65" w:type="dxa"/>
              <w:right w:w="65" w:type="dxa"/>
            </w:tcMar>
            <w:vAlign w:val="center"/>
          </w:tcPr>
          <w:p w14:paraId="4C77DFA8">
            <w:pPr>
              <w:snapToGrid w:val="0"/>
              <w:spacing w:after="0" w:line="230" w:lineRule="exact"/>
              <w:jc w:val="center"/>
              <w:rPr>
                <w:rFonts w:ascii="Arial" w:hAnsi="Arial" w:eastAsia="宋体"/>
                <w:b w:val="0"/>
                <w:color w:val="222222"/>
                <w:sz w:val="17"/>
              </w:rPr>
            </w:pPr>
          </w:p>
        </w:tc>
        <w:tc>
          <w:tcPr>
            <w:tcW w:w="852" w:type="dxa"/>
            <w:shd w:val="clear" w:color="auto" w:fill="F2F2F2"/>
            <w:tcMar>
              <w:top w:w="65" w:type="dxa"/>
              <w:left w:w="65" w:type="dxa"/>
              <w:bottom w:w="65" w:type="dxa"/>
              <w:right w:w="65" w:type="dxa"/>
            </w:tcMar>
            <w:vAlign w:val="center"/>
          </w:tcPr>
          <w:p w14:paraId="328FDE01">
            <w:pPr>
              <w:snapToGrid w:val="0"/>
              <w:spacing w:after="0" w:line="230" w:lineRule="exact"/>
              <w:jc w:val="center"/>
              <w:rPr>
                <w:rFonts w:ascii="Arial" w:hAnsi="Arial" w:eastAsia="宋体"/>
                <w:b w:val="0"/>
                <w:color w:val="222222"/>
                <w:sz w:val="17"/>
              </w:rPr>
            </w:pPr>
          </w:p>
        </w:tc>
        <w:tc>
          <w:tcPr>
            <w:tcW w:w="4764" w:type="dxa"/>
            <w:shd w:val="clear" w:color="auto" w:fill="F2F2F2"/>
            <w:tcMar>
              <w:top w:w="65" w:type="dxa"/>
              <w:left w:w="65" w:type="dxa"/>
              <w:bottom w:w="65" w:type="dxa"/>
              <w:right w:w="65" w:type="dxa"/>
            </w:tcMar>
            <w:vAlign w:val="center"/>
          </w:tcPr>
          <w:p w14:paraId="0CDB0557">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068997C8">
            <w:pPr>
              <w:snapToGrid w:val="0"/>
              <w:spacing w:after="0" w:line="230" w:lineRule="exact"/>
              <w:jc w:val="center"/>
              <w:rPr>
                <w:rFonts w:ascii="Arial" w:hAnsi="Arial" w:eastAsia="宋体"/>
                <w:b w:val="0"/>
                <w:color w:val="222222"/>
                <w:sz w:val="17"/>
              </w:rPr>
            </w:pPr>
          </w:p>
        </w:tc>
      </w:tr>
    </w:tbl>
    <w:p w14:paraId="73F896E5">
      <w:pPr>
        <w:snapToGrid w:val="0"/>
      </w:pPr>
    </w:p>
    <w:sectPr>
      <w:headerReference r:id="rId5" w:type="default"/>
      <w:footerReference r:id="rId6" w:type="default"/>
      <w:pgSz w:w="11906" w:h="16838"/>
      <w:pgMar w:top="1219" w:right="794" w:bottom="822" w:left="794" w:header="255" w:footer="36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D573">
    <w:pPr>
      <w:widowControl/>
      <w:ind w:left="-405" w:leftChars="-225" w:right="360"/>
      <w:jc w:val="right"/>
    </w:pPr>
    <w:r>
      <w:rPr>
        <w:rFonts w:hint="eastAsia" w:ascii="黑体" w:eastAsia="宋体"/>
        <w:b/>
        <w:sz w:val="20"/>
        <w:szCs w:val="56"/>
        <w:lang w:eastAsia="zh-CN"/>
        <w14:shadow w14:blurRad="50800" w14:dist="38100" w14:dir="2700000" w14:sx="100000" w14:sy="100000" w14:kx="0" w14:ky="0" w14:algn="tl">
          <w14:srgbClr w14:val="000000">
            <w14:alpha w14:val="60000"/>
          </w14:srgbClr>
        </w14:shadow>
      </w:rPr>
      <w:t xml:space="preserve">SAMPLE </w:t>
    </w:r>
    <w:r>
      <w:rPr>
        <w:rFonts w:ascii="黑体" w:eastAsia="宋体"/>
        <w:b/>
        <w:sz w:val="20"/>
        <w:szCs w:val="56"/>
        <w:lang w:eastAsia="zh-CN"/>
        <w14:shadow w14:blurRad="50800" w14:dist="38100" w14:dir="2700000" w14:sx="100000" w14:sy="100000" w14:kx="0" w14:ky="0" w14:algn="tl">
          <w14:srgbClr w14:val="000000">
            <w14:alpha w14:val="60000"/>
          </w14:srgbClr>
        </w14:shadow>
      </w:rPr>
      <w:t>APPROVAL SHEET</w:t>
    </w:r>
    <w:r>
      <w:rPr>
        <w:rFonts w:hint="eastAsia" w:ascii="黑体" w:eastAsia="宋体"/>
        <w:b/>
        <w:sz w:val="20"/>
        <w:szCs w:val="56"/>
        <w:lang w:val="en-US" w:eastAsia="zh-CN"/>
        <w14:shadow w14:blurRad="50800" w14:dist="38100" w14:dir="2700000" w14:sx="100000" w14:sy="100000" w14:kx="0" w14:ky="0" w14:algn="tl">
          <w14:srgbClr w14:val="000000">
            <w14:alpha w14:val="60000"/>
          </w14:srgbClr>
        </w14:shadow>
      </w:rPr>
      <w:t xml:space="preserv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4B9">
    <w:pPr>
      <w:pStyle w:val="25"/>
      <w:spacing w:before="0" w:after="0" w:line="20" w:lineRule="exact"/>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
      <w:gridCol w:w="7172"/>
      <w:gridCol w:w="198"/>
      <w:gridCol w:w="2869"/>
    </w:tblGrid>
    <w:tr w14:paraId="4D67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9" w:type="dxa"/>
          <w:shd w:val="clear" w:color="auto" w:fill="D50000"/>
          <w:tcMar>
            <w:top w:w="0" w:type="dxa"/>
            <w:left w:w="0" w:type="dxa"/>
            <w:bottom w:w="0" w:type="dxa"/>
            <w:right w:w="0" w:type="dxa"/>
          </w:tcMar>
          <w:vAlign w:val="center"/>
        </w:tcPr>
        <w:p w14:paraId="2656C46E">
          <w:pPr>
            <w:spacing w:before="0" w:after="0"/>
          </w:pPr>
        </w:p>
      </w:tc>
      <w:tc>
        <w:tcPr>
          <w:tcW w:w="7172" w:type="dxa"/>
          <w:shd w:val="clear" w:color="auto" w:fill="292929"/>
          <w:tcMar>
            <w:top w:w="0" w:type="dxa"/>
            <w:left w:w="0" w:type="dxa"/>
            <w:bottom w:w="0" w:type="dxa"/>
            <w:right w:w="0" w:type="dxa"/>
          </w:tcMar>
          <w:vAlign w:val="center"/>
        </w:tcPr>
        <w:p w14:paraId="2321C655">
          <w:pPr>
            <w:spacing w:before="0" w:after="0"/>
            <w:ind w:left="170"/>
          </w:pPr>
          <w:r>
            <w:rPr>
              <w:rFonts w:ascii="Arial" w:hAnsi="Arial"/>
              <w:b/>
              <w:color w:val="FFFFFF"/>
              <w:sz w:val="16"/>
            </w:rPr>
            <w:t>SHENZHEN SINOSEEN TECHNOLOGY</w:t>
          </w:r>
        </w:p>
      </w:tc>
      <w:tc>
        <w:tcPr>
          <w:tcW w:w="198" w:type="dxa"/>
          <w:shd w:val="clear" w:color="auto" w:fill="B8B8B8"/>
          <w:tcMar>
            <w:top w:w="0" w:type="dxa"/>
            <w:left w:w="0" w:type="dxa"/>
            <w:bottom w:w="0" w:type="dxa"/>
            <w:right w:w="0" w:type="dxa"/>
          </w:tcMar>
          <w:vAlign w:val="center"/>
        </w:tcPr>
        <w:p w14:paraId="2C19786A">
          <w:pPr>
            <w:spacing w:before="0" w:after="0"/>
          </w:pPr>
        </w:p>
      </w:tc>
      <w:tc>
        <w:tcPr>
          <w:tcW w:w="2869" w:type="dxa"/>
          <w:shd w:val="clear" w:color="auto" w:fill="FFFFFF"/>
          <w:tcMar>
            <w:top w:w="0" w:type="dxa"/>
            <w:left w:w="0" w:type="dxa"/>
            <w:bottom w:w="0" w:type="dxa"/>
            <w:right w:w="0" w:type="dxa"/>
          </w:tcMar>
          <w:vAlign w:val="center"/>
        </w:tcPr>
        <w:p w14:paraId="5906DFBD">
          <w:pPr>
            <w:spacing w:before="0" w:after="0"/>
            <w:jc w:val="right"/>
          </w:pPr>
          <w:r>
            <w:drawing>
              <wp:inline distT="0" distB="0" distL="114300" distR="114300">
                <wp:extent cx="1673860" cy="424180"/>
                <wp:effectExtent l="0" t="0" r="254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rcRect l="12500" t="25000" r="11000" b="27500"/>
                        <a:stretch>
                          <a:fillRect/>
                        </a:stretch>
                      </pic:blipFill>
                      <pic:spPr>
                        <a:xfrm>
                          <a:off x="0" y="0"/>
                          <a:ext cx="1674000" cy="424800"/>
                        </a:xfrm>
                        <a:prstGeom prst="rect">
                          <a:avLst/>
                        </a:prstGeom>
                      </pic:spPr>
                    </pic:pic>
                  </a:graphicData>
                </a:graphic>
              </wp:inline>
            </w:drawing>
          </w:r>
        </w:p>
      </w:tc>
    </w:tr>
  </w:tbl>
  <w:p w14:paraId="2FE5F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B5AC5"/>
    <w:multiLevelType w:val="singleLevel"/>
    <w:tmpl w:val="9F2B5AC5"/>
    <w:lvl w:ilvl="0" w:tentative="0">
      <w:start w:val="1"/>
      <w:numFmt w:val="bullet"/>
      <w:lvlText w:val=""/>
      <w:lvlJc w:val="left"/>
      <w:pPr>
        <w:ind w:left="420" w:hanging="420"/>
      </w:pPr>
      <w:rPr>
        <w:rFonts w:hint="default" w:ascii="Wingdings" w:hAnsi="Wingdings"/>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CC07C0"/>
    <w:rsid w:val="103224AE"/>
    <w:rsid w:val="16467E5A"/>
    <w:rsid w:val="17EF063C"/>
    <w:rsid w:val="19C709D5"/>
    <w:rsid w:val="19E166B4"/>
    <w:rsid w:val="1E9A79C3"/>
    <w:rsid w:val="27C25CD3"/>
    <w:rsid w:val="2A4A6D4D"/>
    <w:rsid w:val="2F8E7E6F"/>
    <w:rsid w:val="30B023A9"/>
    <w:rsid w:val="38773863"/>
    <w:rsid w:val="3CC37BB2"/>
    <w:rsid w:val="3E2042C6"/>
    <w:rsid w:val="3EA04DCE"/>
    <w:rsid w:val="3F071CD2"/>
    <w:rsid w:val="43530A3F"/>
    <w:rsid w:val="459B4382"/>
    <w:rsid w:val="495E095C"/>
    <w:rsid w:val="525D6932"/>
    <w:rsid w:val="57C74837"/>
    <w:rsid w:val="647F62D8"/>
    <w:rsid w:val="661C538E"/>
    <w:rsid w:val="672545C9"/>
    <w:rsid w:val="730A55F4"/>
    <w:rsid w:val="76A07301"/>
    <w:rsid w:val="76B91B0C"/>
    <w:rsid w:val="79C515B9"/>
    <w:rsid w:val="7CF40C1D"/>
    <w:rsid w:val="7D002752"/>
    <w:rsid w:val="7D5B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Arial" w:hAnsi="Arial" w:eastAsiaTheme="minorEastAsia" w:cstheme="minorBidi"/>
      <w:color w:val="222222"/>
      <w:sz w:val="18"/>
      <w:szCs w:val="22"/>
      <w:lang w:val="en-US" w:eastAsia="en-US" w:bidi="ar-SA"/>
    </w:rPr>
  </w:style>
  <w:style w:type="paragraph" w:styleId="3">
    <w:name w:val="heading 1"/>
    <w:basedOn w:val="1"/>
    <w:next w:val="1"/>
    <w:link w:val="139"/>
    <w:qFormat/>
    <w:uiPriority w:val="9"/>
    <w:pPr>
      <w:keepNext/>
      <w:keepLines/>
      <w:spacing w:before="0" w:after="12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0"/>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after="80" w:line="252" w:lineRule="auto"/>
    </w:pPr>
    <w:rPr>
      <w:rFonts w:ascii="Arial" w:hAnsi="Arial"/>
      <w:b/>
      <w:bCs/>
      <w:color w:val="222222"/>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80" w:line="252" w:lineRule="auto"/>
    </w:pPr>
    <w:rPr>
      <w:rFonts w:ascii="Arial" w:hAnsi="Arial"/>
      <w:color w:val="222222"/>
      <w:sz w:val="18"/>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80" w:line="252" w:lineRule="auto"/>
    </w:pPr>
    <w:rPr>
      <w:rFonts w:ascii="Arial" w:hAnsi="Arial"/>
      <w:color w:val="222222"/>
      <w:sz w:val="18"/>
    </w:rPr>
  </w:style>
  <w:style w:type="paragraph" w:styleId="25">
    <w:name w:val="header"/>
    <w:basedOn w:val="1"/>
    <w:link w:val="136"/>
    <w:unhideWhenUsed/>
    <w:qFormat/>
    <w:uiPriority w:val="99"/>
    <w:pPr>
      <w:tabs>
        <w:tab w:val="center" w:pos="4680"/>
        <w:tab w:val="right" w:pos="9360"/>
      </w:tabs>
      <w:spacing w:after="80" w:line="252" w:lineRule="auto"/>
    </w:pPr>
    <w:rPr>
      <w:rFonts w:ascii="Arial" w:hAnsi="Arial"/>
      <w:color w:val="222222"/>
      <w:sz w:val="18"/>
    </w:r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120" w:line="240" w:lineRule="auto"/>
      <w:contextualSpacing/>
    </w:pPr>
    <w:rPr>
      <w:rFonts w:asciiTheme="majorHAnsi" w:hAnsiTheme="majorHAnsi" w:eastAsiaTheme="majorEastAsia" w:cstheme="majorBidi"/>
      <w:b/>
      <w:color w:val="000000"/>
      <w:spacing w:val="5"/>
      <w:kern w:val="28"/>
      <w:sz w:val="5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qFormat/>
    <w:uiPriority w:val="99"/>
    <w:rPr>
      <w:color w:val="0000FF" w:themeColor="hyperlink"/>
      <w:u w:val="single"/>
      <w14:textFill>
        <w14:solidFill>
          <w14:schemeClr w14:val="hlink"/>
        </w14:solidFill>
      </w14:textFill>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NULL"/><Relationship Id="rId11" Type="http://schemas.openxmlformats.org/officeDocument/2006/relationships/image" Target="media/image5.png"/><Relationship Id="rId10" Type="http://schemas.openxmlformats.org/officeDocument/2006/relationships/image" Target="media/image4.webp"/><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604</Words>
  <Characters>3339</Characters>
  <Lines>0</Lines>
  <Paragraphs>0</Paragraphs>
  <TotalTime>59</TotalTime>
  <ScaleCrop>false</ScaleCrop>
  <LinksUpToDate>false</LinksUpToDate>
  <CharactersWithSpaces>3683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Shenzhen Sinoseen Technology</dc:creator>
  <dc:description>generated by python-docx</dc:description>
  <cp:lastModifiedBy>WPS_1601477102</cp:lastModifiedBy>
  <dcterms:modified xsi:type="dcterms:W3CDTF">2026-11-02T02:14:37Z</dcterms:modified>
  <dc:subject>Seven-page sample approval and technical specification template</dc:subject>
  <dc:title>Sinoseen Camera Module Specification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eyJoZGlkIjoiOTNmMjBjNGQwYmIxOWQ0OTIxZDkxMzc2NDVmNWU2ZWMiLCJ1c2VySWQiOiIxMTI2MjE0NjA1In0=</vt:lpwstr>
  </property>
  <property fmtid="{D5CDD505-2E9C-101B-9397-08002B2CF9AE}" pid="3" name="KSOProductBuildVer">
    <vt:lpwstr>2052-12.1.0.25865</vt:lpwstr>
  </property>
  <property fmtid="{D5CDD505-2E9C-101B-9397-08002B2CF9AE}" pid="4" name="ICV">
    <vt:lpwstr>3022A0A23A4849D0A1C465BA3B53CA2B_13</vt:lpwstr>
  </property>
</Properties>
</file>