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1080P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  <w:rPr>
          <w:rFonts w:hint="default"/>
          <w:lang w:val="en-US"/>
        </w:rPr>
      </w:pP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 w:ascii="Arial" w:hAnsi="Arial" w:eastAsia="宋体"/>
          <w:b/>
          <w:color w:val="FFFFFF" w:themeColor="background1"/>
          <w:sz w:val="52"/>
          <w:szCs w:val="52"/>
          <w:lang w:val="en-US" w:eastAsia="zh-CN"/>
          <w14:textFill>
            <w14:solidFill>
              <w14:schemeClr w14:val="bg1"/>
            </w14:solidFill>
          </w14:textFill>
        </w:rPr>
        <w:t>XLS-USB291-V1.0</w: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26-10-31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2023-10-31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V1.0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bookmarkStart w:id="0" w:name="_GoBack"/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D:/鑫乐视工作文档/整合/USBCamera Module/IMX291/WDR-IMX291.pngWDR-IMX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鑫乐视工作文档/整合/USBCamera Module/IMX291/WDR-IMX291.pngWDR-IMX29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4A53">
            <w:pPr>
              <w:snapToGrid w:val="0"/>
              <w:spacing w:after="0" w:line="240" w:lineRule="exact"/>
              <w:rPr>
                <w:rFonts w:hint="eastAsia" w:ascii="Arial" w:hAnsi="Arial" w:eastAsia="微软雅黑"/>
                <w:b w:val="0"/>
                <w:color w:val="222222"/>
                <w:sz w:val="18"/>
              </w:rPr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 xml:space="preserve">XLS-USB291-V1.0 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1920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30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</w:p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XLS-USB291-V1.0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5-pin, 1.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25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 mm pitch,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2.8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1920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1080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3.0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/>
                <w:b w:val="0"/>
                <w:color w:val="222222"/>
                <w:sz w:val="17"/>
              </w:rPr>
              <w:t>%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P0.25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4G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1.8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8.0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41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1200     1920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1080  1600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960  1280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768  960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720    800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600  640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532880" cy="8930640"/>
            <wp:effectExtent l="0" t="0" r="12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2880" cy="893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5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0F3D1B76"/>
    <w:rsid w:val="114B7186"/>
    <w:rsid w:val="14571334"/>
    <w:rsid w:val="1619564D"/>
    <w:rsid w:val="1666025D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9841D28"/>
    <w:rsid w:val="3BF910A8"/>
    <w:rsid w:val="3D500D5F"/>
    <w:rsid w:val="40B83609"/>
    <w:rsid w:val="474A120E"/>
    <w:rsid w:val="5E246A28"/>
    <w:rsid w:val="76B91B0C"/>
    <w:rsid w:val="782A41FF"/>
    <w:rsid w:val="799F0249"/>
    <w:rsid w:val="7B9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373</Words>
  <Characters>2216</Characters>
  <Lines>0</Lines>
  <Paragraphs>0</Paragraphs>
  <TotalTime>6</TotalTime>
  <ScaleCrop>false</ScaleCrop>
  <LinksUpToDate>false</LinksUpToDate>
  <CharactersWithSpaces>2463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WPS_1601477102</cp:lastModifiedBy>
  <dcterms:modified xsi:type="dcterms:W3CDTF">2026-11-03T03:02:26Z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eyJoZGlkIjoiOTNmMjBjNGQwYmIxOWQ0OTIxZDkxMzc2NDVmNWU2ZWMiLCJ1c2VySWQiOiIxMTI2MjE0NjA1In0=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F73B9FFDFCEA43F78F5E04730BC6AC7C_12</vt:lpwstr>
  </property>
</Properties>
</file>