
<file path=[Content_Types].xml><?xml version="1.0" encoding="utf-8"?>
<Types xmlns="http://schemas.openxmlformats.org/package/2006/content-types">
  <Default Extension="xml" ContentType="application/xml"/>
  <Default Extension="wmf" ContentType="image/x-wmf"/>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media/image4.webp" ContentType="image/webp"/>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B2E7AB">
      <w:pPr>
        <w:spacing w:after="240"/>
        <w:rPr>
          <w:color w:val="FFFFFF" w:themeColor="background1"/>
          <w14:textFill>
            <w14:solidFill>
              <w14:schemeClr w14:val="bg1"/>
            </w14:solidFill>
          </w14:textFill>
        </w:rPr>
      </w:pPr>
      <w:r>
        <w:rPr>
          <w:sz w:val="20"/>
        </w:rPr>
        <mc:AlternateContent>
          <mc:Choice Requires="wps">
            <w:drawing>
              <wp:anchor distT="0" distB="0" distL="114300" distR="114300" simplePos="0" relativeHeight="251662336" behindDoc="0" locked="0" layoutInCell="1" allowOverlap="1">
                <wp:simplePos x="0" y="0"/>
                <wp:positionH relativeFrom="column">
                  <wp:posOffset>5483860</wp:posOffset>
                </wp:positionH>
                <wp:positionV relativeFrom="paragraph">
                  <wp:posOffset>-612775</wp:posOffset>
                </wp:positionV>
                <wp:extent cx="1517015" cy="584200"/>
                <wp:effectExtent l="0" t="0" r="0" b="0"/>
                <wp:wrapNone/>
                <wp:docPr id="8" name="文本框 8"/>
                <wp:cNvGraphicFramePr/>
                <a:graphic xmlns:a="http://schemas.openxmlformats.org/drawingml/2006/main">
                  <a:graphicData uri="http://schemas.microsoft.com/office/word/2010/wordprocessingShape">
                    <wps:wsp>
                      <wps:cNvSpPr txBox="1"/>
                      <wps:spPr>
                        <a:xfrm>
                          <a:off x="6427470" y="177800"/>
                          <a:ext cx="1517015" cy="5842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C2BAB37">
                            <w:pPr>
                              <w:rPr>
                                <w:rFonts w:hint="eastAsia" w:eastAsia="宋体"/>
                                <w:lang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31.8pt;margin-top:-48.25pt;height:46pt;width:119.45pt;z-index:251662336;mso-width-relative:page;mso-height-relative:page;" filled="f" stroked="f" coordsize="21600,21600" o:gfxdata="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AAAAABkcnMvUEsBAhQAFAAAAAgAh07iQPA/U2zbAAAACwEAAA8AAAAAAAAAAQAg&#10;AAAAIgAAAGRycy9kb3ducmV2LnhtbFBLAQIUABQAAAAIAIdO4kDB80ncRAIAAHEEAAAOAAAAAAAA&#10;AAEAIAAAACoBAABkcnMvZTJvRG9jLnhtbFBLBQYAAAAABgAGAFkBAADgBQAAAAA=&#10;">
                <v:fill on="f" focussize="0,0"/>
                <v:stroke on="f" weight="0.5pt"/>
                <v:imagedata o:title=""/>
                <o:lock v:ext="edit" aspectratio="f"/>
                <v:textbox>
                  <w:txbxContent>
                    <w:p w14:paraId="3C2BAB37">
                      <w:pPr>
                        <w:rPr>
                          <w:rFonts w:hint="eastAsia" w:eastAsia="宋体"/>
                          <w:lang w:eastAsia="zh-CN"/>
                        </w:rPr>
                      </w:pPr>
                    </w:p>
                  </w:txbxContent>
                </v:textbox>
              </v:shape>
            </w:pict>
          </mc:Fallback>
        </mc:AlternateContent>
      </w:r>
      <w:r>
        <w:rPr>
          <w:rFonts w:ascii="Arial" w:hAnsi="Arial"/>
          <w:b/>
          <w:color w:val="FFFFFF" w:themeColor="background1"/>
          <w:sz w:val="20"/>
          <w14:textFill>
            <w14:solidFill>
              <w14:schemeClr w14:val="bg1"/>
            </w14:solidFill>
          </w14:textFill>
        </w:rPr>
        <w:t>PRODUCT SPECIFICATION</w:t>
      </w:r>
    </w:p>
    <w:p w14:paraId="646CB965">
      <w:pPr>
        <w:pStyle w:val="31"/>
        <w:jc w:val="both"/>
        <w:rPr>
          <w:color w:val="FFFFFF" w:themeColor="background1"/>
          <w14:textFill>
            <w14:solidFill>
              <w14:schemeClr w14:val="bg1"/>
            </w14:solidFill>
          </w14:textFill>
        </w:rPr>
      </w:pPr>
      <w:r>
        <w:rPr>
          <w:rFonts w:hint="eastAsia" w:eastAsia="宋体"/>
          <w:color w:val="FFFFFF" w:themeColor="background1"/>
          <w:lang w:val="en-US" w:eastAsia="zh-CN"/>
          <w14:textFill>
            <w14:solidFill>
              <w14:schemeClr w14:val="bg1"/>
            </w14:solidFill>
          </w14:textFill>
        </w:rPr>
        <w:t>MIPI</w:t>
      </w:r>
      <w:r>
        <w:rPr>
          <w:color w:val="FFFFFF" w:themeColor="background1"/>
          <w14:textFill>
            <w14:solidFill>
              <w14:schemeClr w14:val="bg1"/>
            </w14:solidFill>
          </w14:textFill>
        </w:rPr>
        <w:t xml:space="preserve"> </w:t>
      </w:r>
      <w:r>
        <w:rPr>
          <w:rFonts w:hint="eastAsia" w:eastAsia="宋体"/>
          <w:color w:val="FFFFFF" w:themeColor="background1"/>
          <w:lang w:val="en-US" w:eastAsia="zh-CN"/>
          <w14:textFill>
            <w14:solidFill>
              <w14:schemeClr w14:val="bg1"/>
            </w14:solidFill>
          </w14:textFill>
        </w:rPr>
        <w:t>13</w:t>
      </w:r>
      <w:r>
        <w:rPr>
          <w:color w:val="FFFFFF" w:themeColor="background1"/>
          <w14:textFill>
            <w14:solidFill>
              <w14:schemeClr w14:val="bg1"/>
            </w14:solidFill>
          </w14:textFill>
        </w:rPr>
        <w:t>M</w:t>
      </w:r>
    </w:p>
    <w:p w14:paraId="711A0C57">
      <w:pPr>
        <w:pStyle w:val="31"/>
        <w:jc w:val="both"/>
        <w:rPr>
          <w:color w:val="FFFFFF" w:themeColor="background1"/>
          <w14:textFill>
            <w14:solidFill>
              <w14:schemeClr w14:val="bg1"/>
            </w14:solidFill>
          </w14:textFill>
        </w:rPr>
      </w:pPr>
      <w:r>
        <w:rPr>
          <w:color w:val="FFFFFF" w:themeColor="background1"/>
          <w14:textFill>
            <w14:solidFill>
              <w14:schemeClr w14:val="bg1"/>
            </w14:solidFill>
          </w14:textFill>
        </w:rPr>
        <w:t>Camera Module</w:t>
      </w:r>
    </w:p>
    <w:p w14:paraId="09E23BB4"/>
    <w:p w14:paraId="330F1169">
      <w:pPr>
        <w:keepNext w:val="0"/>
        <w:keepLines w:val="0"/>
        <w:widowControl/>
        <w:suppressLineNumbers w:val="0"/>
        <w:jc w:val="left"/>
        <w:rPr>
          <w:rFonts w:hint="default"/>
          <w:lang w:val="en-US"/>
        </w:rPr>
      </w:pPr>
      <w:r>
        <w:rPr>
          <w:rFonts w:hint="eastAsia" w:asciiTheme="majorHAnsi" w:hAnsiTheme="majorHAnsi" w:eastAsiaTheme="majorEastAsia" w:cstheme="majorBidi"/>
          <w:b/>
          <w:color w:val="FFFFFF" w:themeColor="background1"/>
          <w:spacing w:val="5"/>
          <w:kern w:val="28"/>
          <w:sz w:val="58"/>
          <w:szCs w:val="52"/>
          <w:lang w:val="en-US" w:eastAsia="zh-CN" w:bidi="ar-SA"/>
          <w14:textFill>
            <w14:solidFill>
              <w14:schemeClr w14:val="bg1"/>
            </w14:solidFill>
          </w14:textFill>
        </w:rPr>
        <w:t>XLS131128-V1.0</w:t>
      </w:r>
    </w:p>
    <w:p w14:paraId="422B5279">
      <w:pPr>
        <w:pStyle w:val="4"/>
      </w:pPr>
      <w:r>
        <w:rPr>
          <w:rFonts w:hint="eastAsia"/>
          <w:sz w:val="2"/>
        </w:rPr>
        <mc:AlternateContent>
          <mc:Choice Requires="wps">
            <w:drawing>
              <wp:anchor distT="0" distB="0" distL="114300" distR="114300" simplePos="0" relativeHeight="251661312" behindDoc="0" locked="1" layoutInCell="1" allowOverlap="1">
                <wp:simplePos x="0" y="0"/>
                <wp:positionH relativeFrom="page">
                  <wp:posOffset>3911600</wp:posOffset>
                </wp:positionH>
                <wp:positionV relativeFrom="page">
                  <wp:posOffset>0</wp:posOffset>
                </wp:positionV>
                <wp:extent cx="3648075" cy="1562100"/>
                <wp:effectExtent l="0" t="0" r="9525" b="0"/>
                <wp:wrapNone/>
                <wp:docPr id="561154321" name="任意多边形: 形状 4"/>
                <wp:cNvGraphicFramePr/>
                <a:graphic xmlns:a="http://schemas.openxmlformats.org/drawingml/2006/main">
                  <a:graphicData uri="http://schemas.microsoft.com/office/word/2010/wordprocessingShape">
                    <wps:wsp>
                      <wps:cNvSpPr/>
                      <wps:spPr>
                        <a:xfrm>
                          <a:off x="0" y="0"/>
                          <a:ext cx="3648075" cy="1562100"/>
                        </a:xfrm>
                        <a:custGeom>
                          <a:avLst/>
                          <a:gdLst/>
                          <a:ahLst/>
                          <a:cxnLst/>
                          <a:rect l="0" t="0" r="0" b="0"/>
                          <a:pathLst>
                            <a:path w="3648406" h="1562101">
                              <a:moveTo>
                                <a:pt x="0" y="0"/>
                              </a:moveTo>
                              <a:lnTo>
                                <a:pt x="3648405" y="0"/>
                              </a:lnTo>
                              <a:lnTo>
                                <a:pt x="3648405" y="1371600"/>
                              </a:lnTo>
                              <a:cubicBezTo>
                                <a:pt x="2463800" y="1562100"/>
                                <a:pt x="1473200" y="965200"/>
                                <a:pt x="0" y="0"/>
                              </a:cubicBezTo>
                              <a:close/>
                            </a:path>
                          </a:pathLst>
                        </a:custGeom>
                        <a:solidFill>
                          <a:srgbClr val="FFFFFF"/>
                        </a:solidFill>
                        <a:ln w="12700" cap="flat" cmpd="sng" algn="ctr">
                          <a:noFill/>
                          <a:prstDash val="solid"/>
                          <a:miter lim="800000"/>
                        </a:ln>
                        <a:effectLst/>
                      </wps:spPr>
                      <wps:style>
                        <a:lnRef idx="2">
                          <a:schemeClr val="accent1">
                            <a:shade val="15000"/>
                          </a:schemeClr>
                        </a:lnRef>
                        <a:fillRef idx="1">
                          <a:schemeClr val="accent1"/>
                        </a:fillRef>
                        <a:effectRef idx="0">
                          <a:schemeClr val="accent1"/>
                        </a:effectRef>
                        <a:fontRef idx="minor">
                          <a:schemeClr val="lt1"/>
                        </a:fontRef>
                      </wps:style>
                      <wps:bodyPr/>
                    </wps:wsp>
                  </a:graphicData>
                </a:graphic>
              </wp:anchor>
            </w:drawing>
          </mc:Choice>
          <mc:Fallback>
            <w:pict>
              <v:shape id="任意多边形: 形状 4" o:spid="_x0000_s1026" o:spt="100" style="position:absolute;left:0pt;margin-left:308pt;margin-top:0pt;height:123pt;width:287.25pt;mso-position-horizontal-relative:page;mso-position-vertical-relative:page;z-index:251661312;mso-width-relative:page;mso-height-relative:page;" fillcolor="#FFFFFF" filled="t" stroked="f" coordsize="3648406,1562101" o:gfxdata="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" path="m0,0l3648405,0,3648405,1371600c2463800,1562100,1473200,965200,0,0xe">
                <v:fill on="t" focussize="0,0"/>
                <v:stroke on="f" weight="1pt" miterlimit="8" joinstyle="miter"/>
                <v:imagedata o:title=""/>
                <o:lock v:ext="edit" aspectratio="f"/>
                <w10:anchorlock/>
              </v:shape>
            </w:pict>
          </mc:Fallback>
        </mc:AlternateContent>
      </w:r>
      <w:r>
        <w:rPr>
          <w:rFonts w:hint="eastAsia"/>
          <w:sz w:val="2"/>
        </w:rPr>
        <mc:AlternateContent>
          <mc:Choice Requires="wps">
            <w:drawing>
              <wp:anchor distT="0" distB="0" distL="114300" distR="114300" simplePos="0" relativeHeight="251659264" behindDoc="1" locked="1" layoutInCell="1" allowOverlap="1">
                <wp:simplePos x="0" y="0"/>
                <wp:positionH relativeFrom="page">
                  <wp:posOffset>-5080</wp:posOffset>
                </wp:positionH>
                <wp:positionV relativeFrom="page">
                  <wp:posOffset>0</wp:posOffset>
                </wp:positionV>
                <wp:extent cx="7564755" cy="3739515"/>
                <wp:effectExtent l="0" t="0" r="4445" b="0"/>
                <wp:wrapNone/>
                <wp:docPr id="849799424" name="任意多边形: 形状 2"/>
                <wp:cNvGraphicFramePr/>
                <a:graphic xmlns:a="http://schemas.openxmlformats.org/drawingml/2006/main">
                  <a:graphicData uri="http://schemas.microsoft.com/office/word/2010/wordprocessingShape">
                    <wps:wsp>
                      <wps:cNvSpPr/>
                      <wps:spPr>
                        <a:xfrm>
                          <a:off x="0" y="0"/>
                          <a:ext cx="7564755" cy="3739515"/>
                        </a:xfrm>
                        <a:custGeom>
                          <a:avLst/>
                          <a:gdLst/>
                          <a:ahLst/>
                          <a:cxnLst/>
                          <a:rect l="0" t="0" r="0" b="0"/>
                          <a:pathLst>
                            <a:path w="7560006" h="6223001">
                              <a:moveTo>
                                <a:pt x="0" y="0"/>
                              </a:moveTo>
                              <a:lnTo>
                                <a:pt x="7560005" y="0"/>
                              </a:lnTo>
                              <a:lnTo>
                                <a:pt x="7560005" y="4775200"/>
                              </a:lnTo>
                              <a:cubicBezTo>
                                <a:pt x="6159500" y="4521200"/>
                                <a:pt x="4597400" y="6223000"/>
                                <a:pt x="2514600" y="5765800"/>
                              </a:cubicBezTo>
                              <a:cubicBezTo>
                                <a:pt x="1384300" y="5524500"/>
                                <a:pt x="711200" y="5283200"/>
                                <a:pt x="0" y="5422900"/>
                              </a:cubicBezTo>
                              <a:close/>
                            </a:path>
                          </a:pathLst>
                        </a:custGeom>
                        <a:solidFill>
                          <a:srgbClr val="B6BDC3"/>
                        </a:solidFill>
                        <a:ln w="12700" cap="flat" cmpd="sng" algn="ctr">
                          <a:noFill/>
                          <a:prstDash val="solid"/>
                          <a:miter lim="800000"/>
                        </a:ln>
                        <a:effectLst/>
                      </wps:spPr>
                      <wps:style>
                        <a:lnRef idx="2">
                          <a:schemeClr val="accent1">
                            <a:shade val="15000"/>
                          </a:schemeClr>
                        </a:lnRef>
                        <a:fillRef idx="1">
                          <a:schemeClr val="accent1"/>
                        </a:fillRef>
                        <a:effectRef idx="0">
                          <a:schemeClr val="accent1"/>
                        </a:effectRef>
                        <a:fontRef idx="minor">
                          <a:schemeClr val="lt1"/>
                        </a:fontRef>
                      </wps:style>
                      <wps:bodyPr/>
                    </wps:wsp>
                  </a:graphicData>
                </a:graphic>
              </wp:anchor>
            </w:drawing>
          </mc:Choice>
          <mc:Fallback>
            <w:pict>
              <v:shape id="任意多边形: 形状 2" o:spid="_x0000_s1026" o:spt="100" style="position:absolute;left:0pt;margin-left:-0.4pt;margin-top:0pt;height:294.45pt;width:595.65pt;mso-position-horizontal-relative:page;mso-position-vertical-relative:page;z-index:-251657216;mso-width-relative:page;mso-height-relative:page;" fillcolor="#B6BDC3" filled="t" stroked="f" coordsize="7560006,6223001" o:gfxdata="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" path="m0,0l7560005,0,7560005,4775200c6159500,4521200,4597400,6223000,2514600,5765800c1384300,5524500,711200,5283200,0,5422900xe">
                <v:fill on="t" focussize="0,0"/>
                <v:stroke on="f" weight="1pt" miterlimit="8" joinstyle="miter"/>
                <v:imagedata o:title=""/>
                <o:lock v:ext="edit" aspectratio="f"/>
                <w10:anchorlock/>
              </v:shape>
            </w:pict>
          </mc:Fallback>
        </mc:AlternateContent>
      </w:r>
      <w:r>
        <w:rPr>
          <w:rFonts w:hint="eastAsia"/>
          <w:sz w:val="2"/>
        </w:rPr>
        <mc:AlternateContent>
          <mc:Choice Requires="wps">
            <w:drawing>
              <wp:anchor distT="0" distB="0" distL="114300" distR="114300" simplePos="0" relativeHeight="251660288" behindDoc="1" locked="1" layoutInCell="1" allowOverlap="1">
                <wp:simplePos x="0" y="0"/>
                <wp:positionH relativeFrom="page">
                  <wp:posOffset>-53975</wp:posOffset>
                </wp:positionH>
                <wp:positionV relativeFrom="page">
                  <wp:posOffset>-10160</wp:posOffset>
                </wp:positionV>
                <wp:extent cx="7766050" cy="3552825"/>
                <wp:effectExtent l="0" t="0" r="6350" b="0"/>
                <wp:wrapNone/>
                <wp:docPr id="4" name="任意多边形: 形状 3"/>
                <wp:cNvGraphicFramePr/>
                <a:graphic xmlns:a="http://schemas.openxmlformats.org/drawingml/2006/main">
                  <a:graphicData uri="http://schemas.microsoft.com/office/word/2010/wordprocessingShape">
                    <wps:wsp>
                      <wps:cNvSpPr/>
                      <wps:spPr>
                        <a:xfrm>
                          <a:off x="0" y="0"/>
                          <a:ext cx="7766050" cy="3552825"/>
                        </a:xfrm>
                        <a:custGeom>
                          <a:avLst/>
                          <a:gdLst/>
                          <a:ahLst/>
                          <a:cxnLst/>
                          <a:rect l="0" t="0" r="0" b="0"/>
                          <a:pathLst>
                            <a:path w="7560006" h="5943601">
                              <a:moveTo>
                                <a:pt x="0" y="0"/>
                              </a:moveTo>
                              <a:lnTo>
                                <a:pt x="7560005" y="0"/>
                              </a:lnTo>
                              <a:lnTo>
                                <a:pt x="7560005" y="4483100"/>
                              </a:lnTo>
                              <a:cubicBezTo>
                                <a:pt x="6108700" y="4356100"/>
                                <a:pt x="4508500" y="5943600"/>
                                <a:pt x="2476500" y="5473700"/>
                              </a:cubicBezTo>
                              <a:cubicBezTo>
                                <a:pt x="1384300" y="5219700"/>
                                <a:pt x="660400" y="5016500"/>
                                <a:pt x="0" y="5168900"/>
                              </a:cubicBezTo>
                              <a:close/>
                            </a:path>
                          </a:pathLst>
                        </a:custGeom>
                        <a:solidFill>
                          <a:srgbClr val="741C30"/>
                        </a:solidFill>
                        <a:ln w="12700" cap="flat" cmpd="sng" algn="ctr">
                          <a:noFill/>
                          <a:prstDash val="solid"/>
                          <a:miter lim="800000"/>
                        </a:ln>
                        <a:effectLst/>
                      </wps:spPr>
                      <wps:style>
                        <a:lnRef idx="2">
                          <a:schemeClr val="accent1">
                            <a:shade val="15000"/>
                          </a:schemeClr>
                        </a:lnRef>
                        <a:fillRef idx="1">
                          <a:schemeClr val="accent1"/>
                        </a:fillRef>
                        <a:effectRef idx="0">
                          <a:schemeClr val="accent1"/>
                        </a:effectRef>
                        <a:fontRef idx="minor">
                          <a:schemeClr val="lt1"/>
                        </a:fontRef>
                      </wps:style>
                      <wps:bodyPr/>
                    </wps:wsp>
                  </a:graphicData>
                </a:graphic>
              </wp:anchor>
            </w:drawing>
          </mc:Choice>
          <mc:Fallback>
            <w:pict>
              <v:shape id="任意多边形: 形状 3" o:spid="_x0000_s1026" o:spt="100" style="position:absolute;left:0pt;margin-left:-4.25pt;margin-top:-0.8pt;height:279.75pt;width:611.5pt;mso-position-horizontal-relative:page;mso-position-vertical-relative:page;z-index:-251656192;mso-width-relative:page;mso-height-relative:page;" fillcolor="#741C30" filled="t" stroked="f" coordsize="7560006,5943601" o:gfxdata="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&#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" path="m0,0l7560005,0,7560005,4483100c6108700,4356100,4508500,5943600,2476500,5473700c1384300,5219700,660400,5016500,0,5168900xe">
                <v:fill on="t" focussize="0,0"/>
                <v:stroke on="f" weight="1pt" miterlimit="8" joinstyle="miter"/>
                <v:imagedata o:title=""/>
                <o:lock v:ext="edit" aspectratio="f"/>
                <w10:anchorlock/>
              </v:shape>
            </w:pict>
          </mc:Fallback>
        </mc:AlternateContent>
      </w:r>
    </w:p>
    <w:p w14:paraId="2C47263E">
      <w:pPr>
        <w:pStyle w:val="4"/>
      </w:pPr>
    </w:p>
    <w:p w14:paraId="252721ED">
      <w:pPr>
        <w:pStyle w:val="4"/>
      </w:pPr>
    </w:p>
    <w:p w14:paraId="46BE3AC4"/>
    <w:p w14:paraId="62145462">
      <w:pPr>
        <w:pStyle w:val="4"/>
        <w:rPr>
          <w:sz w:val="24"/>
          <w:szCs w:val="24"/>
        </w:rPr>
      </w:pPr>
    </w:p>
    <w:p w14:paraId="12F748FD">
      <w:pPr>
        <w:pStyle w:val="4"/>
        <w:rPr>
          <w:sz w:val="24"/>
          <w:szCs w:val="24"/>
        </w:rPr>
      </w:pPr>
      <w:r>
        <w:rPr>
          <w:sz w:val="24"/>
          <w:szCs w:val="24"/>
        </w:rPr>
        <w:t>Supplier confirmation</w:t>
      </w:r>
    </w:p>
    <w:tbl>
      <w:tblPr>
        <w:tblStyle w:val="32"/>
        <w:tblW w:w="0" w:type="auto"/>
        <w:jc w:val="center"/>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CellMar>
          <w:top w:w="0" w:type="dxa"/>
          <w:left w:w="108" w:type="dxa"/>
          <w:bottom w:w="0" w:type="dxa"/>
          <w:right w:w="108" w:type="dxa"/>
        </w:tblCellMar>
      </w:tblPr>
      <w:tblGrid>
        <w:gridCol w:w="1928"/>
        <w:gridCol w:w="2778"/>
        <w:gridCol w:w="2778"/>
        <w:gridCol w:w="2835"/>
      </w:tblGrid>
      <w:tr w14:paraId="0A3E4169">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tblHeader/>
          <w:jc w:val="center"/>
        </w:trPr>
        <w:tc>
          <w:tcPr>
            <w:tcW w:w="1928" w:type="dxa"/>
            <w:shd w:val="clear" w:color="auto" w:fill="333333"/>
            <w:tcMar>
              <w:top w:w="60" w:type="dxa"/>
              <w:left w:w="60" w:type="dxa"/>
              <w:bottom w:w="60" w:type="dxa"/>
              <w:right w:w="60" w:type="dxa"/>
            </w:tcMar>
          </w:tcPr>
          <w:p w14:paraId="3A611399">
            <w:pPr>
              <w:spacing w:after="0"/>
            </w:pPr>
            <w:r>
              <w:rPr>
                <w:rFonts w:ascii="Arial" w:hAnsi="Arial"/>
                <w:b/>
                <w:color w:val="FFFFFF"/>
                <w:sz w:val="18"/>
              </w:rPr>
              <w:t>Department</w:t>
            </w:r>
          </w:p>
        </w:tc>
        <w:tc>
          <w:tcPr>
            <w:tcW w:w="2778" w:type="dxa"/>
            <w:shd w:val="clear" w:color="auto" w:fill="333333"/>
            <w:tcMar>
              <w:top w:w="60" w:type="dxa"/>
              <w:left w:w="60" w:type="dxa"/>
              <w:bottom w:w="60" w:type="dxa"/>
              <w:right w:w="60" w:type="dxa"/>
            </w:tcMar>
          </w:tcPr>
          <w:p w14:paraId="26B80ED8">
            <w:pPr>
              <w:spacing w:after="0"/>
            </w:pPr>
            <w:r>
              <w:rPr>
                <w:rFonts w:ascii="Arial" w:hAnsi="Arial"/>
                <w:b/>
                <w:color w:val="FFFFFF"/>
                <w:sz w:val="18"/>
              </w:rPr>
              <w:t>Engineer</w:t>
            </w:r>
          </w:p>
        </w:tc>
        <w:tc>
          <w:tcPr>
            <w:tcW w:w="2778" w:type="dxa"/>
            <w:shd w:val="clear" w:color="auto" w:fill="333333"/>
            <w:tcMar>
              <w:top w:w="60" w:type="dxa"/>
              <w:left w:w="60" w:type="dxa"/>
              <w:bottom w:w="60" w:type="dxa"/>
              <w:right w:w="60" w:type="dxa"/>
            </w:tcMar>
          </w:tcPr>
          <w:p w14:paraId="09B6CDCC">
            <w:pPr>
              <w:spacing w:after="0"/>
            </w:pPr>
            <w:r>
              <w:rPr>
                <w:rFonts w:ascii="Arial" w:hAnsi="Arial"/>
                <w:b/>
                <w:color w:val="FFFFFF"/>
                <w:sz w:val="18"/>
              </w:rPr>
              <w:t>Quality inspector</w:t>
            </w:r>
          </w:p>
        </w:tc>
        <w:tc>
          <w:tcPr>
            <w:tcW w:w="2835" w:type="dxa"/>
            <w:shd w:val="clear" w:color="auto" w:fill="333333"/>
            <w:tcMar>
              <w:top w:w="60" w:type="dxa"/>
              <w:left w:w="60" w:type="dxa"/>
              <w:bottom w:w="60" w:type="dxa"/>
              <w:right w:w="60" w:type="dxa"/>
            </w:tcMar>
          </w:tcPr>
          <w:p w14:paraId="4FEB4010">
            <w:pPr>
              <w:spacing w:after="0"/>
            </w:pPr>
            <w:r>
              <w:rPr>
                <w:rFonts w:ascii="Arial" w:hAnsi="Arial"/>
                <w:b/>
                <w:color w:val="FFFFFF"/>
                <w:sz w:val="18"/>
              </w:rPr>
              <w:t>Approver</w:t>
            </w:r>
          </w:p>
        </w:tc>
      </w:tr>
      <w:tr w14:paraId="3C8F388D">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jc w:val="center"/>
        </w:trPr>
        <w:tc>
          <w:tcPr>
            <w:tcW w:w="1928" w:type="dxa"/>
            <w:tcMar>
              <w:top w:w="150" w:type="dxa"/>
              <w:left w:w="150" w:type="dxa"/>
              <w:bottom w:w="150" w:type="dxa"/>
              <w:right w:w="150" w:type="dxa"/>
            </w:tcMar>
            <w:vAlign w:val="center"/>
          </w:tcPr>
          <w:p w14:paraId="46E3DB82">
            <w:pPr>
              <w:spacing w:after="0" w:line="245" w:lineRule="auto"/>
            </w:pPr>
            <w:r>
              <w:rPr>
                <w:rFonts w:ascii="Arial" w:hAnsi="Arial"/>
                <w:b w:val="0"/>
                <w:color w:val="222222"/>
                <w:sz w:val="18"/>
              </w:rPr>
              <w:t>Name / signature</w:t>
            </w:r>
          </w:p>
        </w:tc>
        <w:tc>
          <w:tcPr>
            <w:tcW w:w="2778" w:type="dxa"/>
            <w:tcMar>
              <w:top w:w="150" w:type="dxa"/>
              <w:left w:w="150" w:type="dxa"/>
              <w:bottom w:w="150" w:type="dxa"/>
              <w:right w:w="150" w:type="dxa"/>
            </w:tcMar>
            <w:vAlign w:val="center"/>
          </w:tcPr>
          <w:p w14:paraId="640A85DE">
            <w:pPr>
              <w:spacing w:after="0" w:line="245" w:lineRule="auto"/>
            </w:pPr>
            <w:r>
              <w:rPr>
                <w:rFonts w:ascii="Arial" w:hAnsi="Arial"/>
                <w:b w:val="0"/>
                <w:color w:val="222222"/>
                <w:sz w:val="18"/>
              </w:rPr>
              <w:t>[</w:t>
            </w:r>
            <w:r>
              <w:rPr>
                <w:rFonts w:hint="eastAsia" w:eastAsia="宋体"/>
                <w:b w:val="0"/>
                <w:color w:val="222222"/>
                <w:sz w:val="18"/>
                <w:lang w:val="en-US" w:eastAsia="zh-CN"/>
              </w:rPr>
              <w:t>LI</w:t>
            </w:r>
            <w:r>
              <w:rPr>
                <w:rFonts w:ascii="Arial" w:hAnsi="Arial"/>
                <w:b w:val="0"/>
                <w:color w:val="222222"/>
                <w:sz w:val="18"/>
              </w:rPr>
              <w:t>]</w:t>
            </w:r>
          </w:p>
        </w:tc>
        <w:tc>
          <w:tcPr>
            <w:tcW w:w="2778" w:type="dxa"/>
            <w:tcMar>
              <w:top w:w="150" w:type="dxa"/>
              <w:left w:w="150" w:type="dxa"/>
              <w:bottom w:w="150" w:type="dxa"/>
              <w:right w:w="150" w:type="dxa"/>
            </w:tcMar>
            <w:vAlign w:val="center"/>
          </w:tcPr>
          <w:p w14:paraId="3029FA9B">
            <w:pPr>
              <w:spacing w:after="0" w:line="245" w:lineRule="auto"/>
            </w:pPr>
            <w:r>
              <w:rPr>
                <w:rFonts w:ascii="Arial" w:hAnsi="Arial"/>
                <w:b w:val="0"/>
                <w:color w:val="222222"/>
                <w:sz w:val="18"/>
              </w:rPr>
              <w:t>[Name / signature]</w:t>
            </w:r>
          </w:p>
        </w:tc>
        <w:tc>
          <w:tcPr>
            <w:tcW w:w="2835" w:type="dxa"/>
            <w:tcMar>
              <w:top w:w="150" w:type="dxa"/>
              <w:left w:w="150" w:type="dxa"/>
              <w:bottom w:w="150" w:type="dxa"/>
              <w:right w:w="150" w:type="dxa"/>
            </w:tcMar>
            <w:vAlign w:val="center"/>
          </w:tcPr>
          <w:p w14:paraId="476FFF12">
            <w:pPr>
              <w:spacing w:after="0" w:line="245" w:lineRule="auto"/>
            </w:pPr>
            <w:r>
              <w:rPr>
                <w:rFonts w:ascii="Arial" w:hAnsi="Arial"/>
                <w:b w:val="0"/>
                <w:color w:val="222222"/>
                <w:sz w:val="18"/>
              </w:rPr>
              <w:t>[Name / signature]</w:t>
            </w:r>
          </w:p>
        </w:tc>
      </w:tr>
      <w:tr w14:paraId="7C90807E">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jc w:val="center"/>
        </w:trPr>
        <w:tc>
          <w:tcPr>
            <w:tcW w:w="1928" w:type="dxa"/>
            <w:shd w:val="clear" w:color="auto" w:fill="F3F3F3"/>
            <w:tcMar>
              <w:top w:w="150" w:type="dxa"/>
              <w:left w:w="150" w:type="dxa"/>
              <w:bottom w:w="150" w:type="dxa"/>
              <w:right w:w="150" w:type="dxa"/>
            </w:tcMar>
            <w:vAlign w:val="center"/>
          </w:tcPr>
          <w:p w14:paraId="31A6427C">
            <w:pPr>
              <w:spacing w:after="0" w:line="245" w:lineRule="auto"/>
            </w:pPr>
            <w:r>
              <w:rPr>
                <w:rFonts w:ascii="Arial" w:hAnsi="Arial"/>
                <w:b w:val="0"/>
                <w:color w:val="222222"/>
                <w:sz w:val="18"/>
              </w:rPr>
              <w:t>Date</w:t>
            </w:r>
          </w:p>
        </w:tc>
        <w:tc>
          <w:tcPr>
            <w:tcW w:w="2778" w:type="dxa"/>
            <w:shd w:val="clear" w:color="auto" w:fill="F3F3F3"/>
            <w:tcMar>
              <w:top w:w="150" w:type="dxa"/>
              <w:left w:w="150" w:type="dxa"/>
              <w:bottom w:w="150" w:type="dxa"/>
              <w:right w:w="150" w:type="dxa"/>
            </w:tcMar>
            <w:vAlign w:val="center"/>
          </w:tcPr>
          <w:p w14:paraId="6361D36C">
            <w:pPr>
              <w:spacing w:after="0" w:line="245" w:lineRule="auto"/>
            </w:pPr>
            <w:r>
              <w:rPr>
                <w:rFonts w:ascii="Arial" w:hAnsi="Arial"/>
                <w:b w:val="0"/>
                <w:color w:val="222222"/>
                <w:sz w:val="18"/>
              </w:rPr>
              <w:t>[</w:t>
            </w:r>
            <w:r>
              <w:rPr>
                <w:rFonts w:hint="eastAsia" w:eastAsia="宋体"/>
                <w:b w:val="0"/>
                <w:color w:val="222222"/>
                <w:sz w:val="18"/>
                <w:lang w:val="en-US" w:eastAsia="zh-CN"/>
              </w:rPr>
              <w:t>26-10-30</w:t>
            </w:r>
            <w:r>
              <w:rPr>
                <w:rFonts w:ascii="Arial" w:hAnsi="Arial"/>
                <w:b w:val="0"/>
                <w:color w:val="222222"/>
                <w:sz w:val="18"/>
              </w:rPr>
              <w:t>]</w:t>
            </w:r>
          </w:p>
        </w:tc>
        <w:tc>
          <w:tcPr>
            <w:tcW w:w="2778" w:type="dxa"/>
            <w:shd w:val="clear" w:color="auto" w:fill="F3F3F3"/>
            <w:tcMar>
              <w:top w:w="150" w:type="dxa"/>
              <w:left w:w="150" w:type="dxa"/>
              <w:bottom w:w="150" w:type="dxa"/>
              <w:right w:w="150" w:type="dxa"/>
            </w:tcMar>
            <w:vAlign w:val="center"/>
          </w:tcPr>
          <w:p w14:paraId="46CC5E39">
            <w:pPr>
              <w:spacing w:after="0" w:line="245" w:lineRule="auto"/>
            </w:pPr>
            <w:r>
              <w:rPr>
                <w:rFonts w:ascii="Arial" w:hAnsi="Arial"/>
                <w:b w:val="0"/>
                <w:color w:val="222222"/>
                <w:sz w:val="18"/>
              </w:rPr>
              <w:t>[YYYY-MM-DD]</w:t>
            </w:r>
          </w:p>
        </w:tc>
        <w:tc>
          <w:tcPr>
            <w:tcW w:w="2835" w:type="dxa"/>
            <w:shd w:val="clear" w:color="auto" w:fill="F3F3F3"/>
            <w:tcMar>
              <w:top w:w="150" w:type="dxa"/>
              <w:left w:w="150" w:type="dxa"/>
              <w:bottom w:w="150" w:type="dxa"/>
              <w:right w:w="150" w:type="dxa"/>
            </w:tcMar>
            <w:vAlign w:val="center"/>
          </w:tcPr>
          <w:p w14:paraId="3528125A">
            <w:pPr>
              <w:spacing w:after="0" w:line="245" w:lineRule="auto"/>
            </w:pPr>
            <w:r>
              <w:rPr>
                <w:rFonts w:ascii="Arial" w:hAnsi="Arial"/>
                <w:b w:val="0"/>
                <w:color w:val="222222"/>
                <w:sz w:val="18"/>
              </w:rPr>
              <w:t>[YYYY-MM-DD]</w:t>
            </w:r>
          </w:p>
        </w:tc>
      </w:tr>
    </w:tbl>
    <w:p w14:paraId="547D61E1">
      <w:pPr>
        <w:pStyle w:val="4"/>
        <w:rPr>
          <w:sz w:val="24"/>
          <w:szCs w:val="24"/>
        </w:rPr>
      </w:pPr>
      <w:r>
        <w:rPr>
          <w:sz w:val="24"/>
          <w:szCs w:val="24"/>
        </w:rPr>
        <w:t>Customer confirmation</w:t>
      </w:r>
    </w:p>
    <w:tbl>
      <w:tblPr>
        <w:tblStyle w:val="32"/>
        <w:tblW w:w="0" w:type="auto"/>
        <w:jc w:val="center"/>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CellMar>
          <w:top w:w="0" w:type="dxa"/>
          <w:left w:w="108" w:type="dxa"/>
          <w:bottom w:w="0" w:type="dxa"/>
          <w:right w:w="108" w:type="dxa"/>
        </w:tblCellMar>
      </w:tblPr>
      <w:tblGrid>
        <w:gridCol w:w="1928"/>
        <w:gridCol w:w="2778"/>
        <w:gridCol w:w="2778"/>
        <w:gridCol w:w="2835"/>
      </w:tblGrid>
      <w:tr w14:paraId="3363ADCC">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tblHeader/>
          <w:jc w:val="center"/>
        </w:trPr>
        <w:tc>
          <w:tcPr>
            <w:tcW w:w="1928" w:type="dxa"/>
            <w:shd w:val="clear" w:color="auto" w:fill="333333"/>
            <w:tcMar>
              <w:top w:w="60" w:type="dxa"/>
              <w:left w:w="60" w:type="dxa"/>
              <w:bottom w:w="60" w:type="dxa"/>
              <w:right w:w="60" w:type="dxa"/>
            </w:tcMar>
          </w:tcPr>
          <w:p w14:paraId="020F7019">
            <w:pPr>
              <w:spacing w:after="0"/>
            </w:pPr>
            <w:r>
              <w:rPr>
                <w:rFonts w:ascii="Arial" w:hAnsi="Arial"/>
                <w:b/>
                <w:color w:val="FFFFFF"/>
                <w:sz w:val="18"/>
              </w:rPr>
              <w:t>Department</w:t>
            </w:r>
          </w:p>
        </w:tc>
        <w:tc>
          <w:tcPr>
            <w:tcW w:w="2778" w:type="dxa"/>
            <w:shd w:val="clear" w:color="auto" w:fill="333333"/>
            <w:tcMar>
              <w:top w:w="60" w:type="dxa"/>
              <w:left w:w="60" w:type="dxa"/>
              <w:bottom w:w="60" w:type="dxa"/>
              <w:right w:w="60" w:type="dxa"/>
            </w:tcMar>
          </w:tcPr>
          <w:p w14:paraId="27A2B401">
            <w:pPr>
              <w:spacing w:after="0"/>
            </w:pPr>
            <w:r>
              <w:rPr>
                <w:rFonts w:ascii="Arial" w:hAnsi="Arial"/>
                <w:b/>
                <w:color w:val="FFFFFF"/>
                <w:sz w:val="18"/>
              </w:rPr>
              <w:t>Structure / appearance</w:t>
            </w:r>
          </w:p>
        </w:tc>
        <w:tc>
          <w:tcPr>
            <w:tcW w:w="2778" w:type="dxa"/>
            <w:shd w:val="clear" w:color="auto" w:fill="333333"/>
            <w:tcMar>
              <w:top w:w="60" w:type="dxa"/>
              <w:left w:w="60" w:type="dxa"/>
              <w:bottom w:w="60" w:type="dxa"/>
              <w:right w:w="60" w:type="dxa"/>
            </w:tcMar>
          </w:tcPr>
          <w:p w14:paraId="18E90324">
            <w:pPr>
              <w:spacing w:after="0"/>
            </w:pPr>
            <w:r>
              <w:rPr>
                <w:rFonts w:ascii="Arial" w:hAnsi="Arial"/>
                <w:b/>
                <w:color w:val="FFFFFF"/>
                <w:sz w:val="18"/>
              </w:rPr>
              <w:t>Electronics</w:t>
            </w:r>
          </w:p>
        </w:tc>
        <w:tc>
          <w:tcPr>
            <w:tcW w:w="2835" w:type="dxa"/>
            <w:shd w:val="clear" w:color="auto" w:fill="333333"/>
            <w:tcMar>
              <w:top w:w="60" w:type="dxa"/>
              <w:left w:w="60" w:type="dxa"/>
              <w:bottom w:w="60" w:type="dxa"/>
              <w:right w:w="60" w:type="dxa"/>
            </w:tcMar>
          </w:tcPr>
          <w:p w14:paraId="621B7726">
            <w:pPr>
              <w:spacing w:after="0"/>
            </w:pPr>
            <w:r>
              <w:rPr>
                <w:rFonts w:ascii="Arial" w:hAnsi="Arial"/>
                <w:b/>
                <w:color w:val="FFFFFF"/>
                <w:sz w:val="18"/>
              </w:rPr>
              <w:t>Approver</w:t>
            </w:r>
          </w:p>
        </w:tc>
      </w:tr>
      <w:tr w14:paraId="143F1CE8">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jc w:val="center"/>
        </w:trPr>
        <w:tc>
          <w:tcPr>
            <w:tcW w:w="1928" w:type="dxa"/>
            <w:tcMar>
              <w:top w:w="150" w:type="dxa"/>
              <w:left w:w="150" w:type="dxa"/>
              <w:bottom w:w="150" w:type="dxa"/>
              <w:right w:w="150" w:type="dxa"/>
            </w:tcMar>
            <w:vAlign w:val="center"/>
          </w:tcPr>
          <w:p w14:paraId="2FD45684">
            <w:pPr>
              <w:spacing w:after="0" w:line="245" w:lineRule="auto"/>
            </w:pPr>
            <w:r>
              <w:rPr>
                <w:rFonts w:ascii="Arial" w:hAnsi="Arial"/>
                <w:b w:val="0"/>
                <w:color w:val="222222"/>
                <w:sz w:val="18"/>
              </w:rPr>
              <w:t>Name / signature</w:t>
            </w:r>
          </w:p>
        </w:tc>
        <w:tc>
          <w:tcPr>
            <w:tcW w:w="2778" w:type="dxa"/>
            <w:tcMar>
              <w:top w:w="150" w:type="dxa"/>
              <w:left w:w="150" w:type="dxa"/>
              <w:bottom w:w="150" w:type="dxa"/>
              <w:right w:w="150" w:type="dxa"/>
            </w:tcMar>
            <w:vAlign w:val="center"/>
          </w:tcPr>
          <w:p w14:paraId="59FCC3F8">
            <w:pPr>
              <w:spacing w:after="0" w:line="245" w:lineRule="auto"/>
            </w:pPr>
            <w:r>
              <w:rPr>
                <w:rFonts w:ascii="Arial" w:hAnsi="Arial"/>
                <w:b w:val="0"/>
                <w:color w:val="222222"/>
                <w:sz w:val="18"/>
              </w:rPr>
              <w:t>[Name / signature]</w:t>
            </w:r>
          </w:p>
        </w:tc>
        <w:tc>
          <w:tcPr>
            <w:tcW w:w="2778" w:type="dxa"/>
            <w:tcMar>
              <w:top w:w="150" w:type="dxa"/>
              <w:left w:w="150" w:type="dxa"/>
              <w:bottom w:w="150" w:type="dxa"/>
              <w:right w:w="150" w:type="dxa"/>
            </w:tcMar>
            <w:vAlign w:val="center"/>
          </w:tcPr>
          <w:p w14:paraId="7098D65D">
            <w:pPr>
              <w:spacing w:after="0" w:line="245" w:lineRule="auto"/>
            </w:pPr>
            <w:r>
              <w:rPr>
                <w:rFonts w:ascii="Arial" w:hAnsi="Arial"/>
                <w:b w:val="0"/>
                <w:color w:val="222222"/>
                <w:sz w:val="18"/>
              </w:rPr>
              <w:t>[Name / signature]</w:t>
            </w:r>
          </w:p>
        </w:tc>
        <w:tc>
          <w:tcPr>
            <w:tcW w:w="2835" w:type="dxa"/>
            <w:tcMar>
              <w:top w:w="150" w:type="dxa"/>
              <w:left w:w="150" w:type="dxa"/>
              <w:bottom w:w="150" w:type="dxa"/>
              <w:right w:w="150" w:type="dxa"/>
            </w:tcMar>
            <w:vAlign w:val="center"/>
          </w:tcPr>
          <w:p w14:paraId="1324206E">
            <w:pPr>
              <w:spacing w:after="0" w:line="245" w:lineRule="auto"/>
            </w:pPr>
            <w:r>
              <w:rPr>
                <w:rFonts w:ascii="Arial" w:hAnsi="Arial"/>
                <w:b w:val="0"/>
                <w:color w:val="222222"/>
                <w:sz w:val="18"/>
              </w:rPr>
              <w:t>[Name / signature]</w:t>
            </w:r>
          </w:p>
        </w:tc>
      </w:tr>
      <w:tr w14:paraId="77B768DC">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jc w:val="center"/>
        </w:trPr>
        <w:tc>
          <w:tcPr>
            <w:tcW w:w="1928" w:type="dxa"/>
            <w:shd w:val="clear" w:color="auto" w:fill="F3F3F3"/>
            <w:tcMar>
              <w:top w:w="150" w:type="dxa"/>
              <w:left w:w="150" w:type="dxa"/>
              <w:bottom w:w="150" w:type="dxa"/>
              <w:right w:w="150" w:type="dxa"/>
            </w:tcMar>
            <w:vAlign w:val="center"/>
          </w:tcPr>
          <w:p w14:paraId="108F8873">
            <w:pPr>
              <w:spacing w:after="0" w:line="245" w:lineRule="auto"/>
            </w:pPr>
            <w:r>
              <w:rPr>
                <w:rFonts w:ascii="Arial" w:hAnsi="Arial"/>
                <w:b w:val="0"/>
                <w:color w:val="222222"/>
                <w:sz w:val="18"/>
              </w:rPr>
              <w:t>Date</w:t>
            </w:r>
          </w:p>
        </w:tc>
        <w:tc>
          <w:tcPr>
            <w:tcW w:w="2778" w:type="dxa"/>
            <w:shd w:val="clear" w:color="auto" w:fill="F3F3F3"/>
            <w:tcMar>
              <w:top w:w="150" w:type="dxa"/>
              <w:left w:w="150" w:type="dxa"/>
              <w:bottom w:w="150" w:type="dxa"/>
              <w:right w:w="150" w:type="dxa"/>
            </w:tcMar>
            <w:vAlign w:val="center"/>
          </w:tcPr>
          <w:p w14:paraId="043FCBC7">
            <w:pPr>
              <w:spacing w:after="0" w:line="245" w:lineRule="auto"/>
            </w:pPr>
            <w:r>
              <w:rPr>
                <w:rFonts w:ascii="Arial" w:hAnsi="Arial"/>
                <w:b w:val="0"/>
                <w:color w:val="222222"/>
                <w:sz w:val="18"/>
              </w:rPr>
              <w:t>[YYYY-MM-DD]</w:t>
            </w:r>
          </w:p>
        </w:tc>
        <w:tc>
          <w:tcPr>
            <w:tcW w:w="2778" w:type="dxa"/>
            <w:shd w:val="clear" w:color="auto" w:fill="F3F3F3"/>
            <w:tcMar>
              <w:top w:w="150" w:type="dxa"/>
              <w:left w:w="150" w:type="dxa"/>
              <w:bottom w:w="150" w:type="dxa"/>
              <w:right w:w="150" w:type="dxa"/>
            </w:tcMar>
            <w:vAlign w:val="center"/>
          </w:tcPr>
          <w:p w14:paraId="7D6985F1">
            <w:pPr>
              <w:spacing w:after="0" w:line="245" w:lineRule="auto"/>
            </w:pPr>
            <w:r>
              <w:rPr>
                <w:rFonts w:ascii="Arial" w:hAnsi="Arial"/>
                <w:b w:val="0"/>
                <w:color w:val="222222"/>
                <w:sz w:val="18"/>
              </w:rPr>
              <w:t>[YYYY-MM-DD]</w:t>
            </w:r>
          </w:p>
        </w:tc>
        <w:tc>
          <w:tcPr>
            <w:tcW w:w="2835" w:type="dxa"/>
            <w:shd w:val="clear" w:color="auto" w:fill="F3F3F3"/>
            <w:tcMar>
              <w:top w:w="150" w:type="dxa"/>
              <w:left w:w="150" w:type="dxa"/>
              <w:bottom w:w="150" w:type="dxa"/>
              <w:right w:w="150" w:type="dxa"/>
            </w:tcMar>
            <w:vAlign w:val="center"/>
          </w:tcPr>
          <w:p w14:paraId="649D7620">
            <w:pPr>
              <w:spacing w:after="0" w:line="245" w:lineRule="auto"/>
            </w:pPr>
            <w:r>
              <w:rPr>
                <w:rFonts w:ascii="Arial" w:hAnsi="Arial"/>
                <w:b w:val="0"/>
                <w:color w:val="222222"/>
                <w:sz w:val="18"/>
              </w:rPr>
              <w:t>[YYYY-MM-DD]</w:t>
            </w:r>
          </w:p>
        </w:tc>
      </w:tr>
    </w:tbl>
    <w:p w14:paraId="0B6F1068">
      <w:pPr>
        <w:pStyle w:val="4"/>
      </w:pPr>
      <w:r>
        <w:t>Contact information</w:t>
      </w:r>
    </w:p>
    <w:p w14:paraId="3C864F76">
      <w:pPr>
        <w:spacing w:after="100"/>
        <w:rPr>
          <w:rFonts w:ascii="Arial" w:hAnsi="Arial"/>
          <w:b w:val="0"/>
          <w:color w:val="222222"/>
          <w:sz w:val="20"/>
        </w:rPr>
      </w:pPr>
      <w:r>
        <w:rPr>
          <w:rFonts w:ascii="Arial" w:hAnsi="Arial"/>
          <w:b/>
          <w:color w:val="222222"/>
          <w:sz w:val="20"/>
        </w:rPr>
        <w:t>SHENZHEN SINOSEEN TECHNOLOGY</w:t>
      </w:r>
    </w:p>
    <w:p w14:paraId="096D632D">
      <w:pPr>
        <w:spacing w:after="100"/>
        <w:rPr>
          <w:rFonts w:ascii="Arial" w:hAnsi="Arial"/>
          <w:b w:val="0"/>
          <w:color w:val="222222"/>
          <w:sz w:val="20"/>
        </w:rPr>
      </w:pPr>
    </w:p>
    <w:p w14:paraId="3CB22629">
      <w:pPr>
        <w:spacing w:after="100"/>
        <w:rPr>
          <w:rFonts w:ascii="Arial" w:hAnsi="Arial"/>
          <w:b w:val="0"/>
          <w:color w:val="222222"/>
          <w:sz w:val="20"/>
        </w:rPr>
      </w:pPr>
    </w:p>
    <w:p w14:paraId="44191E04">
      <w:pPr>
        <w:spacing w:after="100"/>
        <w:rPr>
          <w:rFonts w:ascii="Arial" w:hAnsi="Arial"/>
          <w:b w:val="0"/>
          <w:color w:val="222222"/>
          <w:sz w:val="20"/>
        </w:rPr>
      </w:pPr>
    </w:p>
    <w:p w14:paraId="7C959A37">
      <w:pPr>
        <w:spacing w:after="100"/>
        <w:rPr>
          <w:rFonts w:ascii="Arial" w:hAnsi="Arial"/>
          <w:b w:val="0"/>
          <w:color w:val="222222"/>
          <w:sz w:val="20"/>
        </w:rPr>
      </w:pPr>
      <w:r>
        <w:rPr>
          <w:rFonts w:hint="eastAsia"/>
          <w:sz w:val="2"/>
        </w:rPr>
        <w:drawing>
          <wp:anchor distT="0" distB="0" distL="114300" distR="114300" simplePos="0" relativeHeight="251663360" behindDoc="0" locked="1" layoutInCell="1" allowOverlap="1">
            <wp:simplePos x="0" y="0"/>
            <wp:positionH relativeFrom="page">
              <wp:posOffset>471805</wp:posOffset>
            </wp:positionH>
            <wp:positionV relativeFrom="page">
              <wp:posOffset>7476490</wp:posOffset>
            </wp:positionV>
            <wp:extent cx="396240" cy="396240"/>
            <wp:effectExtent l="0" t="0" r="10160" b="10160"/>
            <wp:wrapNone/>
            <wp:docPr id="412601931" name="图片 8"/>
            <wp:cNvGraphicFramePr/>
            <a:graphic xmlns:a="http://schemas.openxmlformats.org/drawingml/2006/main">
              <a:graphicData uri="http://schemas.openxmlformats.org/drawingml/2006/picture">
                <pic:pic xmlns:pic="http://schemas.openxmlformats.org/drawingml/2006/picture">
                  <pic:nvPicPr>
                    <pic:cNvPr id="412601931" name="图片 8"/>
                    <pic:cNvPicPr/>
                  </pic:nvPicPr>
                  <pic:blipFill>
                    <a:blip r:embed="rId8" cstate="print">
                      <a:extLst>
                        <a:ext uri="{28A0092B-C50C-407E-A947-70E740481C1C}">
                          <a14:useLocalDpi xmlns:a14="http://schemas.microsoft.com/office/drawing/2010/main" val="0"/>
                        </a:ext>
                      </a:extLst>
                    </a:blip>
                    <a:stretch>
                      <a:fillRect/>
                    </a:stretch>
                  </pic:blipFill>
                  <pic:spPr>
                    <a:xfrm>
                      <a:off x="0" y="0"/>
                      <a:ext cx="396240" cy="396240"/>
                    </a:xfrm>
                    <a:prstGeom prst="rect">
                      <a:avLst/>
                    </a:prstGeom>
                  </pic:spPr>
                </pic:pic>
              </a:graphicData>
            </a:graphic>
          </wp:anchor>
        </w:drawing>
      </w:r>
      <w:r>
        <w:rPr>
          <w:rFonts w:ascii="Arial" w:hAnsi="Arial"/>
          <w:b w:val="0"/>
          <w:color w:val="222222"/>
          <w:sz w:val="20"/>
        </w:rPr>
        <w:t>2nd Floor, Building C, Innovation Silicon Valley Industrial Park, Jingtian Road, Guanlan Guanhu Street, Longhua District, Shenzhen, China</w:t>
      </w:r>
    </w:p>
    <w:p w14:paraId="1AF656F4">
      <w:pPr>
        <w:spacing w:after="100"/>
        <w:rPr>
          <w:rFonts w:ascii="Arial" w:hAnsi="Arial"/>
          <w:b w:val="0"/>
          <w:color w:val="222222"/>
          <w:sz w:val="20"/>
        </w:rPr>
      </w:pPr>
    </w:p>
    <w:p w14:paraId="14528C66">
      <w:pPr>
        <w:spacing w:after="100"/>
        <w:rPr>
          <w:rFonts w:ascii="Arial" w:hAnsi="Arial"/>
          <w:b w:val="0"/>
          <w:color w:val="222222"/>
          <w:sz w:val="20"/>
        </w:rPr>
      </w:pPr>
    </w:p>
    <w:p w14:paraId="54095B7B">
      <w:pPr>
        <w:spacing w:after="100"/>
        <w:rPr>
          <w:rFonts w:ascii="Arial" w:hAnsi="Arial"/>
          <w:b w:val="0"/>
          <w:color w:val="222222"/>
          <w:sz w:val="20"/>
        </w:rPr>
      </w:pPr>
    </w:p>
    <w:p w14:paraId="3A724B98">
      <w:pPr>
        <w:spacing w:after="100"/>
        <w:rPr>
          <w:rFonts w:ascii="Arial" w:hAnsi="Arial"/>
          <w:b w:val="0"/>
          <w:color w:val="222222"/>
          <w:sz w:val="20"/>
        </w:rPr>
      </w:pPr>
      <w:r>
        <w:rPr>
          <w:rFonts w:ascii="Arial" w:hAnsi="Arial"/>
          <w:b w:val="0"/>
          <w:color w:val="222222"/>
          <w:sz w:val="20"/>
        </w:rPr>
        <w:fldChar w:fldCharType="begin"/>
      </w:r>
      <w:r>
        <w:rPr>
          <w:rFonts w:ascii="Arial" w:hAnsi="Arial"/>
          <w:b w:val="0"/>
          <w:color w:val="222222"/>
          <w:sz w:val="20"/>
        </w:rPr>
        <w:instrText xml:space="preserve"> HYPERLINK "https://www.sinoseen.com/" </w:instrText>
      </w:r>
      <w:r>
        <w:rPr>
          <w:rFonts w:ascii="Arial" w:hAnsi="Arial"/>
          <w:b w:val="0"/>
          <w:color w:val="222222"/>
          <w:sz w:val="20"/>
        </w:rPr>
        <w:fldChar w:fldCharType="separate"/>
      </w:r>
      <w:r>
        <w:rPr>
          <w:rFonts w:ascii="Arial" w:hAnsi="Arial"/>
          <w:b w:val="0"/>
          <w:color w:val="222222"/>
          <w:sz w:val="20"/>
        </w:rPr>
        <w:t>https://www.sinoseen.com/</w:t>
      </w:r>
      <w:r>
        <w:rPr>
          <w:rFonts w:ascii="Arial" w:hAnsi="Arial"/>
          <w:b w:val="0"/>
          <w:color w:val="222222"/>
          <w:sz w:val="20"/>
        </w:rPr>
        <w:fldChar w:fldCharType="end"/>
      </w:r>
    </w:p>
    <w:p w14:paraId="709F9DB3">
      <w:pPr>
        <w:spacing w:after="100"/>
        <w:rPr>
          <w:rFonts w:ascii="Arial" w:hAnsi="Arial"/>
          <w:b w:val="0"/>
          <w:color w:val="222222"/>
          <w:sz w:val="20"/>
        </w:rPr>
      </w:pPr>
    </w:p>
    <w:p w14:paraId="5A32AE82">
      <w:pPr>
        <w:spacing w:after="100"/>
        <w:rPr>
          <w:rFonts w:hint="eastAsia"/>
          <w:sz w:val="2"/>
        </w:rPr>
      </w:pPr>
      <w:r>
        <w:rPr>
          <w:rFonts w:hint="eastAsia"/>
          <w:sz w:val="2"/>
        </w:rPr>
        <w:drawing>
          <wp:anchor distT="0" distB="0" distL="114300" distR="114300" simplePos="0" relativeHeight="251664384" behindDoc="0" locked="1" layoutInCell="1" allowOverlap="1">
            <wp:simplePos x="0" y="0"/>
            <wp:positionH relativeFrom="page">
              <wp:posOffset>471805</wp:posOffset>
            </wp:positionH>
            <wp:positionV relativeFrom="page">
              <wp:posOffset>8506460</wp:posOffset>
            </wp:positionV>
            <wp:extent cx="396240" cy="396240"/>
            <wp:effectExtent l="0" t="0" r="10160" b="10160"/>
            <wp:wrapNone/>
            <wp:docPr id="1017856750" name="图片 9"/>
            <wp:cNvGraphicFramePr/>
            <a:graphic xmlns:a="http://schemas.openxmlformats.org/drawingml/2006/main">
              <a:graphicData uri="http://schemas.openxmlformats.org/drawingml/2006/picture">
                <pic:pic xmlns:pic="http://schemas.openxmlformats.org/drawingml/2006/picture">
                  <pic:nvPicPr>
                    <pic:cNvPr id="1017856750" name="图片 9"/>
                    <pic:cNvPicPr/>
                  </pic:nvPicPr>
                  <pic:blipFill>
                    <a:blip r:embed="rId9" cstate="print">
                      <a:extLst>
                        <a:ext uri="{28A0092B-C50C-407E-A947-70E740481C1C}">
                          <a14:useLocalDpi xmlns:a14="http://schemas.microsoft.com/office/drawing/2010/main" val="0"/>
                        </a:ext>
                      </a:extLst>
                    </a:blip>
                    <a:stretch>
                      <a:fillRect/>
                    </a:stretch>
                  </pic:blipFill>
                  <pic:spPr>
                    <a:xfrm>
                      <a:off x="0" y="0"/>
                      <a:ext cx="396240" cy="396240"/>
                    </a:xfrm>
                    <a:prstGeom prst="rect">
                      <a:avLst/>
                    </a:prstGeom>
                  </pic:spPr>
                </pic:pic>
              </a:graphicData>
            </a:graphic>
          </wp:anchor>
        </w:drawing>
      </w:r>
    </w:p>
    <w:p w14:paraId="188EEC73">
      <w:pPr>
        <w:pStyle w:val="3"/>
        <w:pageBreakBefore/>
        <w:snapToGrid w:val="0"/>
        <w:jc w:val="center"/>
        <w:rPr>
          <w:rFonts w:hint="default" w:ascii="Arial" w:hAnsi="Arial" w:eastAsia="宋体"/>
          <w:b w:val="0"/>
          <w:color w:val="222222"/>
          <w:lang w:val="en-US" w:eastAsia="zh-CN"/>
        </w:rPr>
      </w:pPr>
      <w:r>
        <w:rPr>
          <w:rFonts w:hint="eastAsia" w:eastAsia="微软雅黑"/>
          <w:lang w:val="en-US" w:eastAsia="zh-CN"/>
        </w:rPr>
        <w:t>Revision History</w:t>
      </w:r>
    </w:p>
    <w:tbl>
      <w:tblPr>
        <w:tblStyle w:val="32"/>
        <w:tblW w:w="10205" w:type="dxa"/>
        <w:jc w:val="center"/>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CellMar>
          <w:top w:w="0" w:type="dxa"/>
          <w:left w:w="108" w:type="dxa"/>
          <w:bottom w:w="0" w:type="dxa"/>
          <w:right w:w="108" w:type="dxa"/>
        </w:tblCellMar>
      </w:tblPr>
      <w:tblGrid>
        <w:gridCol w:w="2324"/>
        <w:gridCol w:w="3402"/>
        <w:gridCol w:w="4479"/>
      </w:tblGrid>
      <w:tr w14:paraId="5E7B3AA4">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trHeight w:val="283" w:hRule="atLeast"/>
          <w:tblHeader/>
          <w:jc w:val="center"/>
        </w:trPr>
        <w:tc>
          <w:tcPr>
            <w:tcW w:w="2324" w:type="dxa"/>
            <w:shd w:val="clear" w:color="auto" w:fill="333333"/>
            <w:tcMar>
              <w:top w:w="60" w:type="dxa"/>
              <w:left w:w="60" w:type="dxa"/>
              <w:bottom w:w="60" w:type="dxa"/>
              <w:right w:w="60" w:type="dxa"/>
            </w:tcMar>
          </w:tcPr>
          <w:p w14:paraId="021F935F">
            <w:pPr>
              <w:snapToGrid w:val="0"/>
              <w:spacing w:after="0" w:line="230" w:lineRule="exact"/>
              <w:jc w:val="center"/>
              <w:rPr>
                <w:rFonts w:hint="default" w:eastAsia="宋体"/>
                <w:lang w:val="en-US" w:eastAsia="zh-CN"/>
              </w:rPr>
            </w:pPr>
            <w:r>
              <w:rPr>
                <w:rFonts w:hint="eastAsia" w:eastAsia="宋体"/>
                <w:b/>
                <w:bCs/>
                <w:color w:val="FFFFFF" w:themeColor="background1"/>
                <w:lang w:val="en-US" w:eastAsia="zh-CN"/>
                <w14:textFill>
                  <w14:solidFill>
                    <w14:schemeClr w14:val="bg1"/>
                  </w14:solidFill>
                </w14:textFill>
              </w:rPr>
              <w:t>Date</w:t>
            </w:r>
          </w:p>
        </w:tc>
        <w:tc>
          <w:tcPr>
            <w:tcW w:w="3402" w:type="dxa"/>
            <w:shd w:val="clear" w:color="auto" w:fill="333333"/>
            <w:tcMar>
              <w:top w:w="60" w:type="dxa"/>
              <w:left w:w="60" w:type="dxa"/>
              <w:bottom w:w="60" w:type="dxa"/>
              <w:right w:w="60" w:type="dxa"/>
            </w:tcMar>
          </w:tcPr>
          <w:p w14:paraId="243899E2">
            <w:pPr>
              <w:snapToGrid w:val="0"/>
              <w:spacing w:after="0" w:line="230" w:lineRule="exact"/>
              <w:jc w:val="center"/>
              <w:rPr>
                <w:rFonts w:hint="default" w:eastAsia="宋体"/>
                <w:lang w:val="en-US" w:eastAsia="zh-CN"/>
              </w:rPr>
            </w:pPr>
            <w:r>
              <w:rPr>
                <w:rFonts w:hint="eastAsia" w:eastAsia="宋体"/>
                <w:b/>
                <w:bCs/>
                <w:color w:val="FFFFFF" w:themeColor="background1"/>
                <w:lang w:val="en-US" w:eastAsia="zh-CN"/>
                <w14:textFill>
                  <w14:solidFill>
                    <w14:schemeClr w14:val="bg1"/>
                  </w14:solidFill>
                </w14:textFill>
              </w:rPr>
              <w:t>Version</w:t>
            </w:r>
          </w:p>
        </w:tc>
        <w:tc>
          <w:tcPr>
            <w:tcW w:w="4479" w:type="dxa"/>
            <w:shd w:val="clear" w:color="auto" w:fill="333333"/>
            <w:tcMar>
              <w:top w:w="60" w:type="dxa"/>
              <w:left w:w="60" w:type="dxa"/>
              <w:bottom w:w="60" w:type="dxa"/>
              <w:right w:w="60" w:type="dxa"/>
            </w:tcMar>
          </w:tcPr>
          <w:p w14:paraId="70A1F856">
            <w:pPr>
              <w:snapToGrid w:val="0"/>
              <w:spacing w:after="0" w:line="230" w:lineRule="exact"/>
              <w:jc w:val="center"/>
              <w:rPr>
                <w:rFonts w:hint="default" w:eastAsia="宋体"/>
                <w:lang w:val="en-US" w:eastAsia="zh-CN"/>
              </w:rPr>
            </w:pPr>
            <w:r>
              <w:rPr>
                <w:rFonts w:hint="eastAsia" w:eastAsia="宋体"/>
                <w:b/>
                <w:bCs/>
                <w:color w:val="FFFFFF" w:themeColor="background1"/>
                <w:lang w:val="en-US" w:eastAsia="zh-CN"/>
                <w14:textFill>
                  <w14:solidFill>
                    <w14:schemeClr w14:val="bg1"/>
                  </w14:solidFill>
                </w14:textFill>
              </w:rPr>
              <w:t>Revision Details</w:t>
            </w:r>
          </w:p>
        </w:tc>
      </w:tr>
      <w:tr w14:paraId="26E806E8">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2324" w:type="dxa"/>
            <w:shd w:val="clear" w:color="auto" w:fill="FFFFFF"/>
            <w:tcMar>
              <w:top w:w="65" w:type="dxa"/>
              <w:left w:w="65" w:type="dxa"/>
              <w:bottom w:w="65" w:type="dxa"/>
              <w:right w:w="65" w:type="dxa"/>
            </w:tcMar>
            <w:vAlign w:val="center"/>
          </w:tcPr>
          <w:p w14:paraId="175DCF49">
            <w:pPr>
              <w:snapToGrid w:val="0"/>
              <w:spacing w:after="0" w:line="230" w:lineRule="exact"/>
              <w:jc w:val="center"/>
              <w:rPr>
                <w:rFonts w:hint="default" w:eastAsia="宋体"/>
                <w:lang w:val="en-US" w:eastAsia="zh-CN"/>
              </w:rPr>
            </w:pPr>
            <w:r>
              <w:rPr>
                <w:rFonts w:hint="eastAsia" w:eastAsia="宋体"/>
                <w:lang w:val="en-US" w:eastAsia="zh-CN"/>
              </w:rPr>
              <w:t>2019-11-26</w:t>
            </w:r>
          </w:p>
        </w:tc>
        <w:tc>
          <w:tcPr>
            <w:tcW w:w="3402" w:type="dxa"/>
            <w:shd w:val="clear" w:color="auto" w:fill="FFFFFF"/>
            <w:tcMar>
              <w:top w:w="65" w:type="dxa"/>
              <w:left w:w="65" w:type="dxa"/>
              <w:bottom w:w="65" w:type="dxa"/>
              <w:right w:w="65" w:type="dxa"/>
            </w:tcMar>
            <w:vAlign w:val="center"/>
          </w:tcPr>
          <w:p w14:paraId="09D53185">
            <w:pPr>
              <w:snapToGrid w:val="0"/>
              <w:spacing w:after="0" w:line="230" w:lineRule="exact"/>
              <w:jc w:val="center"/>
              <w:rPr>
                <w:rFonts w:hint="default" w:eastAsia="宋体"/>
                <w:lang w:val="en-US" w:eastAsia="zh-CN"/>
              </w:rPr>
            </w:pPr>
            <w:r>
              <w:rPr>
                <w:rFonts w:hint="eastAsia" w:eastAsia="宋体"/>
                <w:lang w:val="en-US" w:eastAsia="zh-CN"/>
              </w:rPr>
              <w:t>V1.0</w:t>
            </w:r>
          </w:p>
        </w:tc>
        <w:tc>
          <w:tcPr>
            <w:tcW w:w="4479" w:type="dxa"/>
            <w:shd w:val="clear" w:color="auto" w:fill="FFFFFF"/>
            <w:tcMar>
              <w:top w:w="65" w:type="dxa"/>
              <w:left w:w="65" w:type="dxa"/>
              <w:bottom w:w="65" w:type="dxa"/>
              <w:right w:w="65" w:type="dxa"/>
            </w:tcMar>
            <w:vAlign w:val="center"/>
          </w:tcPr>
          <w:p w14:paraId="6316A731">
            <w:pPr>
              <w:snapToGrid w:val="0"/>
              <w:spacing w:after="0" w:line="230" w:lineRule="exact"/>
              <w:jc w:val="center"/>
            </w:pPr>
            <w:r>
              <w:rPr>
                <w:rFonts w:hint="default" w:eastAsia="宋体"/>
                <w:lang w:val="en-US" w:eastAsia="zh-CN"/>
              </w:rPr>
              <w:t>The First Version</w:t>
            </w:r>
            <w:r>
              <w:rPr>
                <w:rFonts w:hint="eastAsia" w:eastAsia="宋体"/>
                <w:lang w:val="en-US" w:eastAsia="zh-CN"/>
              </w:rPr>
              <w:t xml:space="preserve"> </w:t>
            </w:r>
          </w:p>
        </w:tc>
      </w:tr>
      <w:tr w14:paraId="04755FAA">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2324" w:type="dxa"/>
            <w:shd w:val="clear" w:color="auto" w:fill="F2F2F2"/>
            <w:tcMar>
              <w:top w:w="65" w:type="dxa"/>
              <w:left w:w="65" w:type="dxa"/>
              <w:bottom w:w="65" w:type="dxa"/>
              <w:right w:w="65" w:type="dxa"/>
            </w:tcMar>
            <w:vAlign w:val="center"/>
          </w:tcPr>
          <w:p w14:paraId="7087EBB8">
            <w:pPr>
              <w:snapToGrid w:val="0"/>
              <w:spacing w:after="0" w:line="230" w:lineRule="exact"/>
              <w:jc w:val="center"/>
            </w:pPr>
          </w:p>
        </w:tc>
        <w:tc>
          <w:tcPr>
            <w:tcW w:w="3402" w:type="dxa"/>
            <w:shd w:val="clear" w:color="auto" w:fill="F2F2F2"/>
            <w:tcMar>
              <w:top w:w="65" w:type="dxa"/>
              <w:left w:w="65" w:type="dxa"/>
              <w:bottom w:w="65" w:type="dxa"/>
              <w:right w:w="65" w:type="dxa"/>
            </w:tcMar>
            <w:vAlign w:val="center"/>
          </w:tcPr>
          <w:p w14:paraId="7877DA3D">
            <w:pPr>
              <w:snapToGrid w:val="0"/>
              <w:spacing w:after="0" w:line="230" w:lineRule="exact"/>
              <w:jc w:val="center"/>
            </w:pPr>
          </w:p>
        </w:tc>
        <w:tc>
          <w:tcPr>
            <w:tcW w:w="4479" w:type="dxa"/>
            <w:shd w:val="clear" w:color="auto" w:fill="F2F2F2"/>
            <w:tcMar>
              <w:top w:w="65" w:type="dxa"/>
              <w:left w:w="65" w:type="dxa"/>
              <w:bottom w:w="65" w:type="dxa"/>
              <w:right w:w="65" w:type="dxa"/>
            </w:tcMar>
            <w:vAlign w:val="center"/>
          </w:tcPr>
          <w:p w14:paraId="0133AC9E">
            <w:pPr>
              <w:snapToGrid w:val="0"/>
              <w:spacing w:after="0" w:line="230" w:lineRule="exact"/>
              <w:jc w:val="center"/>
            </w:pPr>
          </w:p>
        </w:tc>
      </w:tr>
      <w:tr w14:paraId="63000635">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2324" w:type="dxa"/>
            <w:shd w:val="clear" w:color="auto" w:fill="FFFFFF"/>
            <w:tcMar>
              <w:top w:w="65" w:type="dxa"/>
              <w:left w:w="65" w:type="dxa"/>
              <w:bottom w:w="65" w:type="dxa"/>
              <w:right w:w="65" w:type="dxa"/>
            </w:tcMar>
            <w:vAlign w:val="center"/>
          </w:tcPr>
          <w:p w14:paraId="70A892AE">
            <w:pPr>
              <w:snapToGrid w:val="0"/>
              <w:spacing w:after="0" w:line="230" w:lineRule="exact"/>
              <w:jc w:val="center"/>
            </w:pPr>
          </w:p>
        </w:tc>
        <w:tc>
          <w:tcPr>
            <w:tcW w:w="3402" w:type="dxa"/>
            <w:shd w:val="clear" w:color="auto" w:fill="FFFFFF"/>
            <w:tcMar>
              <w:top w:w="65" w:type="dxa"/>
              <w:left w:w="65" w:type="dxa"/>
              <w:bottom w:w="65" w:type="dxa"/>
              <w:right w:w="65" w:type="dxa"/>
            </w:tcMar>
            <w:vAlign w:val="center"/>
          </w:tcPr>
          <w:p w14:paraId="5B8A0EFB">
            <w:pPr>
              <w:snapToGrid w:val="0"/>
              <w:spacing w:after="0" w:line="230" w:lineRule="exact"/>
              <w:jc w:val="center"/>
            </w:pPr>
          </w:p>
        </w:tc>
        <w:tc>
          <w:tcPr>
            <w:tcW w:w="4479" w:type="dxa"/>
            <w:shd w:val="clear" w:color="auto" w:fill="FFFFFF"/>
            <w:tcMar>
              <w:top w:w="65" w:type="dxa"/>
              <w:left w:w="65" w:type="dxa"/>
              <w:bottom w:w="65" w:type="dxa"/>
              <w:right w:w="65" w:type="dxa"/>
            </w:tcMar>
            <w:vAlign w:val="center"/>
          </w:tcPr>
          <w:p w14:paraId="25F22D77">
            <w:pPr>
              <w:snapToGrid w:val="0"/>
              <w:spacing w:after="0" w:line="230" w:lineRule="exact"/>
              <w:jc w:val="center"/>
            </w:pPr>
          </w:p>
        </w:tc>
      </w:tr>
      <w:tr w14:paraId="254AA667">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2324" w:type="dxa"/>
            <w:shd w:val="clear" w:color="auto" w:fill="F2F2F2"/>
            <w:tcMar>
              <w:top w:w="65" w:type="dxa"/>
              <w:left w:w="65" w:type="dxa"/>
              <w:bottom w:w="65" w:type="dxa"/>
              <w:right w:w="65" w:type="dxa"/>
            </w:tcMar>
            <w:vAlign w:val="center"/>
          </w:tcPr>
          <w:p w14:paraId="05056E3C">
            <w:pPr>
              <w:snapToGrid w:val="0"/>
              <w:spacing w:after="0" w:line="230" w:lineRule="exact"/>
              <w:jc w:val="center"/>
            </w:pPr>
          </w:p>
        </w:tc>
        <w:tc>
          <w:tcPr>
            <w:tcW w:w="3402" w:type="dxa"/>
            <w:shd w:val="clear" w:color="auto" w:fill="F2F2F2"/>
            <w:tcMar>
              <w:top w:w="65" w:type="dxa"/>
              <w:left w:w="65" w:type="dxa"/>
              <w:bottom w:w="65" w:type="dxa"/>
              <w:right w:w="65" w:type="dxa"/>
            </w:tcMar>
            <w:vAlign w:val="center"/>
          </w:tcPr>
          <w:p w14:paraId="09264396">
            <w:pPr>
              <w:snapToGrid w:val="0"/>
              <w:spacing w:after="0" w:line="230" w:lineRule="exact"/>
              <w:jc w:val="center"/>
            </w:pPr>
          </w:p>
        </w:tc>
        <w:tc>
          <w:tcPr>
            <w:tcW w:w="4479" w:type="dxa"/>
            <w:shd w:val="clear" w:color="auto" w:fill="F2F2F2"/>
            <w:tcMar>
              <w:top w:w="65" w:type="dxa"/>
              <w:left w:w="65" w:type="dxa"/>
              <w:bottom w:w="65" w:type="dxa"/>
              <w:right w:w="65" w:type="dxa"/>
            </w:tcMar>
            <w:vAlign w:val="center"/>
          </w:tcPr>
          <w:p w14:paraId="6839E175">
            <w:pPr>
              <w:snapToGrid w:val="0"/>
              <w:spacing w:after="0" w:line="230" w:lineRule="exact"/>
              <w:jc w:val="center"/>
            </w:pPr>
          </w:p>
        </w:tc>
      </w:tr>
      <w:tr w14:paraId="7CCC7712">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2324" w:type="dxa"/>
            <w:shd w:val="clear" w:color="auto" w:fill="FFFFFF"/>
            <w:tcMar>
              <w:top w:w="65" w:type="dxa"/>
              <w:left w:w="65" w:type="dxa"/>
              <w:bottom w:w="65" w:type="dxa"/>
              <w:right w:w="65" w:type="dxa"/>
            </w:tcMar>
            <w:vAlign w:val="center"/>
          </w:tcPr>
          <w:p w14:paraId="5E048CD3">
            <w:pPr>
              <w:snapToGrid w:val="0"/>
              <w:spacing w:after="0" w:line="230" w:lineRule="exact"/>
              <w:jc w:val="center"/>
            </w:pPr>
          </w:p>
        </w:tc>
        <w:tc>
          <w:tcPr>
            <w:tcW w:w="3402" w:type="dxa"/>
            <w:shd w:val="clear" w:color="auto" w:fill="FFFFFF"/>
            <w:tcMar>
              <w:top w:w="65" w:type="dxa"/>
              <w:left w:w="65" w:type="dxa"/>
              <w:bottom w:w="65" w:type="dxa"/>
              <w:right w:w="65" w:type="dxa"/>
            </w:tcMar>
            <w:vAlign w:val="center"/>
          </w:tcPr>
          <w:p w14:paraId="659C4F8A">
            <w:pPr>
              <w:snapToGrid w:val="0"/>
              <w:spacing w:after="0" w:line="230" w:lineRule="exact"/>
              <w:jc w:val="center"/>
            </w:pPr>
          </w:p>
        </w:tc>
        <w:tc>
          <w:tcPr>
            <w:tcW w:w="4479" w:type="dxa"/>
            <w:shd w:val="clear" w:color="auto" w:fill="FFFFFF"/>
            <w:tcMar>
              <w:top w:w="65" w:type="dxa"/>
              <w:left w:w="65" w:type="dxa"/>
              <w:bottom w:w="65" w:type="dxa"/>
              <w:right w:w="65" w:type="dxa"/>
            </w:tcMar>
            <w:vAlign w:val="center"/>
          </w:tcPr>
          <w:p w14:paraId="0535463F">
            <w:pPr>
              <w:snapToGrid w:val="0"/>
              <w:spacing w:after="0" w:line="230" w:lineRule="exact"/>
              <w:jc w:val="center"/>
            </w:pPr>
          </w:p>
        </w:tc>
      </w:tr>
      <w:tr w14:paraId="1CAC1654">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2324" w:type="dxa"/>
            <w:shd w:val="clear" w:color="auto" w:fill="F2F2F2"/>
            <w:tcMar>
              <w:top w:w="65" w:type="dxa"/>
              <w:left w:w="65" w:type="dxa"/>
              <w:bottom w:w="65" w:type="dxa"/>
              <w:right w:w="65" w:type="dxa"/>
            </w:tcMar>
            <w:vAlign w:val="center"/>
          </w:tcPr>
          <w:p w14:paraId="33C93E69">
            <w:pPr>
              <w:snapToGrid w:val="0"/>
              <w:spacing w:after="0" w:line="230" w:lineRule="exact"/>
              <w:jc w:val="center"/>
            </w:pPr>
          </w:p>
        </w:tc>
        <w:tc>
          <w:tcPr>
            <w:tcW w:w="3402" w:type="dxa"/>
            <w:shd w:val="clear" w:color="auto" w:fill="F2F2F2"/>
            <w:tcMar>
              <w:top w:w="65" w:type="dxa"/>
              <w:left w:w="65" w:type="dxa"/>
              <w:bottom w:w="65" w:type="dxa"/>
              <w:right w:w="65" w:type="dxa"/>
            </w:tcMar>
            <w:vAlign w:val="center"/>
          </w:tcPr>
          <w:p w14:paraId="6DF6E593">
            <w:pPr>
              <w:snapToGrid w:val="0"/>
              <w:spacing w:after="0" w:line="230" w:lineRule="exact"/>
              <w:jc w:val="center"/>
            </w:pPr>
          </w:p>
        </w:tc>
        <w:tc>
          <w:tcPr>
            <w:tcW w:w="4479" w:type="dxa"/>
            <w:shd w:val="clear" w:color="auto" w:fill="F2F2F2"/>
            <w:tcMar>
              <w:top w:w="65" w:type="dxa"/>
              <w:left w:w="65" w:type="dxa"/>
              <w:bottom w:w="65" w:type="dxa"/>
              <w:right w:w="65" w:type="dxa"/>
            </w:tcMar>
            <w:vAlign w:val="center"/>
          </w:tcPr>
          <w:p w14:paraId="440A96FF">
            <w:pPr>
              <w:snapToGrid w:val="0"/>
              <w:spacing w:after="0" w:line="230" w:lineRule="exact"/>
              <w:jc w:val="center"/>
            </w:pPr>
          </w:p>
        </w:tc>
      </w:tr>
      <w:tr w14:paraId="0814AF1D">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2324" w:type="dxa"/>
            <w:shd w:val="clear" w:color="auto" w:fill="FFFFFF"/>
            <w:tcMar>
              <w:top w:w="65" w:type="dxa"/>
              <w:left w:w="65" w:type="dxa"/>
              <w:bottom w:w="65" w:type="dxa"/>
              <w:right w:w="65" w:type="dxa"/>
            </w:tcMar>
            <w:vAlign w:val="center"/>
          </w:tcPr>
          <w:p w14:paraId="644D55EF">
            <w:pPr>
              <w:snapToGrid w:val="0"/>
              <w:spacing w:after="0" w:line="230" w:lineRule="exact"/>
              <w:jc w:val="center"/>
            </w:pPr>
          </w:p>
        </w:tc>
        <w:tc>
          <w:tcPr>
            <w:tcW w:w="3402" w:type="dxa"/>
            <w:shd w:val="clear" w:color="auto" w:fill="FFFFFF"/>
            <w:tcMar>
              <w:top w:w="65" w:type="dxa"/>
              <w:left w:w="65" w:type="dxa"/>
              <w:bottom w:w="65" w:type="dxa"/>
              <w:right w:w="65" w:type="dxa"/>
            </w:tcMar>
            <w:vAlign w:val="center"/>
          </w:tcPr>
          <w:p w14:paraId="7924F42A">
            <w:pPr>
              <w:snapToGrid w:val="0"/>
              <w:spacing w:after="0" w:line="230" w:lineRule="exact"/>
              <w:jc w:val="center"/>
            </w:pPr>
          </w:p>
        </w:tc>
        <w:tc>
          <w:tcPr>
            <w:tcW w:w="4479" w:type="dxa"/>
            <w:shd w:val="clear" w:color="auto" w:fill="FFFFFF"/>
            <w:tcMar>
              <w:top w:w="65" w:type="dxa"/>
              <w:left w:w="65" w:type="dxa"/>
              <w:bottom w:w="65" w:type="dxa"/>
              <w:right w:w="65" w:type="dxa"/>
            </w:tcMar>
            <w:vAlign w:val="center"/>
          </w:tcPr>
          <w:p w14:paraId="7B20D9BD">
            <w:pPr>
              <w:snapToGrid w:val="0"/>
              <w:spacing w:after="0" w:line="230" w:lineRule="exact"/>
              <w:jc w:val="center"/>
            </w:pPr>
          </w:p>
        </w:tc>
      </w:tr>
      <w:tr w14:paraId="004C847F">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2324" w:type="dxa"/>
            <w:shd w:val="clear" w:color="auto" w:fill="F2F2F2"/>
            <w:tcMar>
              <w:top w:w="65" w:type="dxa"/>
              <w:left w:w="65" w:type="dxa"/>
              <w:bottom w:w="65" w:type="dxa"/>
              <w:right w:w="65" w:type="dxa"/>
            </w:tcMar>
            <w:vAlign w:val="center"/>
          </w:tcPr>
          <w:p w14:paraId="7F209BD0">
            <w:pPr>
              <w:snapToGrid w:val="0"/>
              <w:spacing w:after="0" w:line="230" w:lineRule="exact"/>
              <w:jc w:val="center"/>
            </w:pPr>
          </w:p>
        </w:tc>
        <w:tc>
          <w:tcPr>
            <w:tcW w:w="3402" w:type="dxa"/>
            <w:shd w:val="clear" w:color="auto" w:fill="F2F2F2"/>
            <w:tcMar>
              <w:top w:w="65" w:type="dxa"/>
              <w:left w:w="65" w:type="dxa"/>
              <w:bottom w:w="65" w:type="dxa"/>
              <w:right w:w="65" w:type="dxa"/>
            </w:tcMar>
            <w:vAlign w:val="center"/>
          </w:tcPr>
          <w:p w14:paraId="12CEEFA8">
            <w:pPr>
              <w:snapToGrid w:val="0"/>
              <w:spacing w:after="0" w:line="230" w:lineRule="exact"/>
              <w:jc w:val="center"/>
            </w:pPr>
          </w:p>
        </w:tc>
        <w:tc>
          <w:tcPr>
            <w:tcW w:w="4479" w:type="dxa"/>
            <w:shd w:val="clear" w:color="auto" w:fill="F2F2F2"/>
            <w:tcMar>
              <w:top w:w="65" w:type="dxa"/>
              <w:left w:w="65" w:type="dxa"/>
              <w:bottom w:w="65" w:type="dxa"/>
              <w:right w:w="65" w:type="dxa"/>
            </w:tcMar>
            <w:vAlign w:val="center"/>
          </w:tcPr>
          <w:p w14:paraId="2C2EC1C4">
            <w:pPr>
              <w:snapToGrid w:val="0"/>
              <w:spacing w:after="0" w:line="230" w:lineRule="exact"/>
              <w:jc w:val="center"/>
            </w:pPr>
          </w:p>
        </w:tc>
      </w:tr>
      <w:tr w14:paraId="5FF34CF3">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2324" w:type="dxa"/>
            <w:shd w:val="clear" w:color="auto" w:fill="FFFFFF"/>
            <w:tcMar>
              <w:top w:w="65" w:type="dxa"/>
              <w:left w:w="65" w:type="dxa"/>
              <w:bottom w:w="65" w:type="dxa"/>
              <w:right w:w="65" w:type="dxa"/>
            </w:tcMar>
            <w:vAlign w:val="center"/>
          </w:tcPr>
          <w:p w14:paraId="6D8CA431">
            <w:pPr>
              <w:snapToGrid w:val="0"/>
              <w:spacing w:after="0" w:line="230" w:lineRule="exact"/>
              <w:jc w:val="center"/>
            </w:pPr>
          </w:p>
        </w:tc>
        <w:tc>
          <w:tcPr>
            <w:tcW w:w="3402" w:type="dxa"/>
            <w:shd w:val="clear" w:color="auto" w:fill="FFFFFF"/>
            <w:tcMar>
              <w:top w:w="65" w:type="dxa"/>
              <w:left w:w="65" w:type="dxa"/>
              <w:bottom w:w="65" w:type="dxa"/>
              <w:right w:w="65" w:type="dxa"/>
            </w:tcMar>
            <w:vAlign w:val="center"/>
          </w:tcPr>
          <w:p w14:paraId="73231D27">
            <w:pPr>
              <w:snapToGrid w:val="0"/>
              <w:spacing w:after="0" w:line="230" w:lineRule="exact"/>
              <w:jc w:val="center"/>
            </w:pPr>
          </w:p>
        </w:tc>
        <w:tc>
          <w:tcPr>
            <w:tcW w:w="4479" w:type="dxa"/>
            <w:shd w:val="clear" w:color="auto" w:fill="FFFFFF"/>
            <w:tcMar>
              <w:top w:w="65" w:type="dxa"/>
              <w:left w:w="65" w:type="dxa"/>
              <w:bottom w:w="65" w:type="dxa"/>
              <w:right w:w="65" w:type="dxa"/>
            </w:tcMar>
            <w:vAlign w:val="center"/>
          </w:tcPr>
          <w:p w14:paraId="6EB0116E">
            <w:pPr>
              <w:snapToGrid w:val="0"/>
              <w:spacing w:after="0" w:line="230" w:lineRule="exact"/>
              <w:jc w:val="center"/>
            </w:pPr>
          </w:p>
        </w:tc>
      </w:tr>
      <w:tr w14:paraId="36745AFA">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2324" w:type="dxa"/>
            <w:shd w:val="clear" w:color="auto" w:fill="F2F2F2"/>
            <w:tcMar>
              <w:top w:w="65" w:type="dxa"/>
              <w:left w:w="65" w:type="dxa"/>
              <w:bottom w:w="65" w:type="dxa"/>
              <w:right w:w="65" w:type="dxa"/>
            </w:tcMar>
            <w:vAlign w:val="center"/>
          </w:tcPr>
          <w:p w14:paraId="150CFBEF">
            <w:pPr>
              <w:snapToGrid w:val="0"/>
              <w:spacing w:after="0" w:line="230" w:lineRule="exact"/>
              <w:jc w:val="center"/>
            </w:pPr>
          </w:p>
        </w:tc>
        <w:tc>
          <w:tcPr>
            <w:tcW w:w="3402" w:type="dxa"/>
            <w:shd w:val="clear" w:color="auto" w:fill="F2F2F2"/>
            <w:tcMar>
              <w:top w:w="65" w:type="dxa"/>
              <w:left w:w="65" w:type="dxa"/>
              <w:bottom w:w="65" w:type="dxa"/>
              <w:right w:w="65" w:type="dxa"/>
            </w:tcMar>
            <w:vAlign w:val="center"/>
          </w:tcPr>
          <w:p w14:paraId="6D219221">
            <w:pPr>
              <w:snapToGrid w:val="0"/>
              <w:spacing w:after="0" w:line="230" w:lineRule="exact"/>
              <w:jc w:val="center"/>
            </w:pPr>
          </w:p>
        </w:tc>
        <w:tc>
          <w:tcPr>
            <w:tcW w:w="4479" w:type="dxa"/>
            <w:shd w:val="clear" w:color="auto" w:fill="F2F2F2"/>
            <w:tcMar>
              <w:top w:w="65" w:type="dxa"/>
              <w:left w:w="65" w:type="dxa"/>
              <w:bottom w:w="65" w:type="dxa"/>
              <w:right w:w="65" w:type="dxa"/>
            </w:tcMar>
            <w:vAlign w:val="center"/>
          </w:tcPr>
          <w:p w14:paraId="3B1111DF">
            <w:pPr>
              <w:snapToGrid w:val="0"/>
              <w:spacing w:after="0" w:line="230" w:lineRule="exact"/>
              <w:jc w:val="center"/>
            </w:pPr>
          </w:p>
        </w:tc>
      </w:tr>
      <w:tr w14:paraId="2D2471E2">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2324" w:type="dxa"/>
            <w:shd w:val="clear" w:color="auto" w:fill="FFFFFF" w:themeFill="background1"/>
            <w:tcMar>
              <w:top w:w="65" w:type="dxa"/>
              <w:left w:w="65" w:type="dxa"/>
              <w:bottom w:w="65" w:type="dxa"/>
              <w:right w:w="65" w:type="dxa"/>
            </w:tcMar>
            <w:vAlign w:val="center"/>
          </w:tcPr>
          <w:p w14:paraId="12C461C8">
            <w:pPr>
              <w:snapToGrid w:val="0"/>
              <w:spacing w:after="0" w:line="230" w:lineRule="exact"/>
              <w:jc w:val="center"/>
              <w:rPr>
                <w:rFonts w:hint="default" w:ascii="Arial" w:hAnsi="Arial" w:eastAsia="宋体"/>
                <w:b w:val="0"/>
                <w:color w:val="222222"/>
                <w:sz w:val="17"/>
                <w:lang w:val="en-US" w:eastAsia="zh-CN"/>
              </w:rPr>
            </w:pPr>
          </w:p>
        </w:tc>
        <w:tc>
          <w:tcPr>
            <w:tcW w:w="3402" w:type="dxa"/>
            <w:shd w:val="clear" w:color="auto" w:fill="FFFFFF" w:themeFill="background1"/>
            <w:tcMar>
              <w:top w:w="65" w:type="dxa"/>
              <w:left w:w="65" w:type="dxa"/>
              <w:bottom w:w="65" w:type="dxa"/>
              <w:right w:w="65" w:type="dxa"/>
            </w:tcMar>
            <w:vAlign w:val="center"/>
          </w:tcPr>
          <w:p w14:paraId="0FC64224">
            <w:pPr>
              <w:snapToGrid w:val="0"/>
              <w:spacing w:after="0" w:line="230" w:lineRule="exact"/>
              <w:jc w:val="center"/>
              <w:rPr>
                <w:rFonts w:ascii="Arial" w:hAnsi="Arial" w:eastAsia="宋体"/>
                <w:b w:val="0"/>
                <w:color w:val="222222"/>
                <w:sz w:val="17"/>
              </w:rPr>
            </w:pPr>
          </w:p>
        </w:tc>
        <w:tc>
          <w:tcPr>
            <w:tcW w:w="4479" w:type="dxa"/>
            <w:shd w:val="clear" w:color="auto" w:fill="FFFFFF" w:themeFill="background1"/>
            <w:tcMar>
              <w:top w:w="65" w:type="dxa"/>
              <w:left w:w="65" w:type="dxa"/>
              <w:bottom w:w="65" w:type="dxa"/>
              <w:right w:w="65" w:type="dxa"/>
            </w:tcMar>
            <w:vAlign w:val="center"/>
          </w:tcPr>
          <w:p w14:paraId="50E4587D">
            <w:pPr>
              <w:snapToGrid w:val="0"/>
              <w:spacing w:after="0" w:line="230" w:lineRule="exact"/>
              <w:jc w:val="center"/>
              <w:rPr>
                <w:rFonts w:ascii="Arial" w:hAnsi="Arial" w:eastAsia="宋体"/>
                <w:b w:val="0"/>
                <w:color w:val="222222"/>
                <w:sz w:val="17"/>
              </w:rPr>
            </w:pPr>
          </w:p>
        </w:tc>
      </w:tr>
      <w:tr w14:paraId="02B778AB">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2324" w:type="dxa"/>
            <w:shd w:val="clear" w:color="auto" w:fill="F2F2F2"/>
            <w:tcMar>
              <w:top w:w="65" w:type="dxa"/>
              <w:left w:w="65" w:type="dxa"/>
              <w:bottom w:w="65" w:type="dxa"/>
              <w:right w:w="65" w:type="dxa"/>
            </w:tcMar>
            <w:vAlign w:val="center"/>
          </w:tcPr>
          <w:p w14:paraId="15371718">
            <w:pPr>
              <w:snapToGrid w:val="0"/>
              <w:spacing w:after="0" w:line="230" w:lineRule="exact"/>
              <w:jc w:val="center"/>
              <w:rPr>
                <w:rFonts w:hint="default" w:ascii="Arial" w:hAnsi="Arial" w:eastAsia="宋体"/>
                <w:b w:val="0"/>
                <w:color w:val="222222"/>
                <w:sz w:val="17"/>
                <w:lang w:val="en-US" w:eastAsia="zh-CN"/>
              </w:rPr>
            </w:pPr>
          </w:p>
        </w:tc>
        <w:tc>
          <w:tcPr>
            <w:tcW w:w="3402" w:type="dxa"/>
            <w:shd w:val="clear" w:color="auto" w:fill="F2F2F2"/>
            <w:tcMar>
              <w:top w:w="65" w:type="dxa"/>
              <w:left w:w="65" w:type="dxa"/>
              <w:bottom w:w="65" w:type="dxa"/>
              <w:right w:w="65" w:type="dxa"/>
            </w:tcMar>
            <w:vAlign w:val="center"/>
          </w:tcPr>
          <w:p w14:paraId="3A27E599">
            <w:pPr>
              <w:snapToGrid w:val="0"/>
              <w:spacing w:after="0" w:line="230" w:lineRule="exact"/>
              <w:jc w:val="center"/>
              <w:rPr>
                <w:rFonts w:ascii="Arial" w:hAnsi="Arial" w:eastAsia="宋体"/>
                <w:b w:val="0"/>
                <w:color w:val="222222"/>
                <w:sz w:val="17"/>
              </w:rPr>
            </w:pPr>
          </w:p>
        </w:tc>
        <w:tc>
          <w:tcPr>
            <w:tcW w:w="4479" w:type="dxa"/>
            <w:shd w:val="clear" w:color="auto" w:fill="F2F2F2"/>
            <w:tcMar>
              <w:top w:w="65" w:type="dxa"/>
              <w:left w:w="65" w:type="dxa"/>
              <w:bottom w:w="65" w:type="dxa"/>
              <w:right w:w="65" w:type="dxa"/>
            </w:tcMar>
            <w:vAlign w:val="center"/>
          </w:tcPr>
          <w:p w14:paraId="159723A7">
            <w:pPr>
              <w:snapToGrid w:val="0"/>
              <w:spacing w:after="0" w:line="230" w:lineRule="exact"/>
              <w:jc w:val="center"/>
              <w:rPr>
                <w:rFonts w:ascii="Arial" w:hAnsi="Arial" w:eastAsia="宋体"/>
                <w:b w:val="0"/>
                <w:color w:val="222222"/>
                <w:sz w:val="17"/>
              </w:rPr>
            </w:pPr>
          </w:p>
        </w:tc>
      </w:tr>
      <w:tr w14:paraId="0D6AC053">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2324" w:type="dxa"/>
            <w:shd w:val="clear" w:color="auto" w:fill="FFFFFF" w:themeFill="background1"/>
            <w:tcMar>
              <w:top w:w="65" w:type="dxa"/>
              <w:left w:w="65" w:type="dxa"/>
              <w:bottom w:w="65" w:type="dxa"/>
              <w:right w:w="65" w:type="dxa"/>
            </w:tcMar>
            <w:vAlign w:val="center"/>
          </w:tcPr>
          <w:p w14:paraId="000DD17B">
            <w:pPr>
              <w:snapToGrid w:val="0"/>
              <w:spacing w:after="0" w:line="230" w:lineRule="exact"/>
              <w:jc w:val="center"/>
              <w:rPr>
                <w:rFonts w:hint="default" w:ascii="Arial" w:hAnsi="Arial" w:eastAsia="宋体"/>
                <w:b w:val="0"/>
                <w:color w:val="222222"/>
                <w:sz w:val="17"/>
                <w:lang w:val="en-US" w:eastAsia="zh-CN"/>
              </w:rPr>
            </w:pPr>
          </w:p>
        </w:tc>
        <w:tc>
          <w:tcPr>
            <w:tcW w:w="3402" w:type="dxa"/>
            <w:shd w:val="clear" w:color="auto" w:fill="FFFFFF" w:themeFill="background1"/>
            <w:tcMar>
              <w:top w:w="65" w:type="dxa"/>
              <w:left w:w="65" w:type="dxa"/>
              <w:bottom w:w="65" w:type="dxa"/>
              <w:right w:w="65" w:type="dxa"/>
            </w:tcMar>
            <w:vAlign w:val="center"/>
          </w:tcPr>
          <w:p w14:paraId="144B202E">
            <w:pPr>
              <w:snapToGrid w:val="0"/>
              <w:spacing w:after="0" w:line="230" w:lineRule="exact"/>
              <w:jc w:val="center"/>
              <w:rPr>
                <w:rFonts w:ascii="Arial" w:hAnsi="Arial" w:eastAsia="宋体"/>
                <w:b w:val="0"/>
                <w:color w:val="222222"/>
                <w:sz w:val="17"/>
              </w:rPr>
            </w:pPr>
          </w:p>
        </w:tc>
        <w:tc>
          <w:tcPr>
            <w:tcW w:w="4479" w:type="dxa"/>
            <w:shd w:val="clear" w:color="auto" w:fill="FFFFFF" w:themeFill="background1"/>
            <w:tcMar>
              <w:top w:w="65" w:type="dxa"/>
              <w:left w:w="65" w:type="dxa"/>
              <w:bottom w:w="65" w:type="dxa"/>
              <w:right w:w="65" w:type="dxa"/>
            </w:tcMar>
            <w:vAlign w:val="center"/>
          </w:tcPr>
          <w:p w14:paraId="7FE599C0">
            <w:pPr>
              <w:snapToGrid w:val="0"/>
              <w:spacing w:after="0" w:line="230" w:lineRule="exact"/>
              <w:jc w:val="center"/>
              <w:rPr>
                <w:rFonts w:ascii="Arial" w:hAnsi="Arial" w:eastAsia="宋体"/>
                <w:b w:val="0"/>
                <w:color w:val="222222"/>
                <w:sz w:val="17"/>
              </w:rPr>
            </w:pPr>
          </w:p>
        </w:tc>
      </w:tr>
      <w:tr w14:paraId="3E1F6500">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2324" w:type="dxa"/>
            <w:shd w:val="clear" w:color="auto" w:fill="F2F2F2"/>
            <w:tcMar>
              <w:top w:w="65" w:type="dxa"/>
              <w:left w:w="65" w:type="dxa"/>
              <w:bottom w:w="65" w:type="dxa"/>
              <w:right w:w="65" w:type="dxa"/>
            </w:tcMar>
            <w:vAlign w:val="center"/>
          </w:tcPr>
          <w:p w14:paraId="21572471">
            <w:pPr>
              <w:snapToGrid w:val="0"/>
              <w:spacing w:after="0" w:line="230" w:lineRule="exact"/>
              <w:jc w:val="center"/>
              <w:rPr>
                <w:rFonts w:hint="default" w:ascii="Arial" w:hAnsi="Arial" w:eastAsia="宋体"/>
                <w:b w:val="0"/>
                <w:color w:val="222222"/>
                <w:sz w:val="17"/>
                <w:lang w:val="en-US" w:eastAsia="zh-CN"/>
              </w:rPr>
            </w:pPr>
          </w:p>
        </w:tc>
        <w:tc>
          <w:tcPr>
            <w:tcW w:w="3402" w:type="dxa"/>
            <w:shd w:val="clear" w:color="auto" w:fill="F2F2F2"/>
            <w:tcMar>
              <w:top w:w="65" w:type="dxa"/>
              <w:left w:w="65" w:type="dxa"/>
              <w:bottom w:w="65" w:type="dxa"/>
              <w:right w:w="65" w:type="dxa"/>
            </w:tcMar>
            <w:vAlign w:val="center"/>
          </w:tcPr>
          <w:p w14:paraId="371BAA33">
            <w:pPr>
              <w:snapToGrid w:val="0"/>
              <w:spacing w:after="0" w:line="230" w:lineRule="exact"/>
              <w:jc w:val="center"/>
              <w:rPr>
                <w:rFonts w:ascii="Arial" w:hAnsi="Arial" w:eastAsia="宋体"/>
                <w:b w:val="0"/>
                <w:color w:val="222222"/>
                <w:sz w:val="17"/>
              </w:rPr>
            </w:pPr>
          </w:p>
        </w:tc>
        <w:tc>
          <w:tcPr>
            <w:tcW w:w="4479" w:type="dxa"/>
            <w:shd w:val="clear" w:color="auto" w:fill="F2F2F2"/>
            <w:tcMar>
              <w:top w:w="65" w:type="dxa"/>
              <w:left w:w="65" w:type="dxa"/>
              <w:bottom w:w="65" w:type="dxa"/>
              <w:right w:w="65" w:type="dxa"/>
            </w:tcMar>
            <w:vAlign w:val="center"/>
          </w:tcPr>
          <w:p w14:paraId="50E46AC6">
            <w:pPr>
              <w:snapToGrid w:val="0"/>
              <w:spacing w:after="0" w:line="230" w:lineRule="exact"/>
              <w:jc w:val="center"/>
              <w:rPr>
                <w:rFonts w:ascii="Arial" w:hAnsi="Arial" w:eastAsia="宋体"/>
                <w:b w:val="0"/>
                <w:color w:val="222222"/>
                <w:sz w:val="17"/>
              </w:rPr>
            </w:pPr>
          </w:p>
        </w:tc>
      </w:tr>
      <w:tr w14:paraId="4A0E2FDA">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2324" w:type="dxa"/>
            <w:shd w:val="clear" w:color="auto" w:fill="FFFFFF" w:themeFill="background1"/>
            <w:tcMar>
              <w:top w:w="65" w:type="dxa"/>
              <w:left w:w="65" w:type="dxa"/>
              <w:bottom w:w="65" w:type="dxa"/>
              <w:right w:w="65" w:type="dxa"/>
            </w:tcMar>
            <w:vAlign w:val="center"/>
          </w:tcPr>
          <w:p w14:paraId="276417CB">
            <w:pPr>
              <w:snapToGrid w:val="0"/>
              <w:spacing w:after="0" w:line="230" w:lineRule="exact"/>
              <w:jc w:val="center"/>
              <w:rPr>
                <w:rFonts w:hint="default" w:ascii="Arial" w:hAnsi="Arial" w:eastAsia="宋体"/>
                <w:b w:val="0"/>
                <w:color w:val="222222"/>
                <w:sz w:val="17"/>
                <w:lang w:val="en-US" w:eastAsia="zh-CN"/>
              </w:rPr>
            </w:pPr>
          </w:p>
        </w:tc>
        <w:tc>
          <w:tcPr>
            <w:tcW w:w="3402" w:type="dxa"/>
            <w:shd w:val="clear" w:color="auto" w:fill="FFFFFF" w:themeFill="background1"/>
            <w:tcMar>
              <w:top w:w="65" w:type="dxa"/>
              <w:left w:w="65" w:type="dxa"/>
              <w:bottom w:w="65" w:type="dxa"/>
              <w:right w:w="65" w:type="dxa"/>
            </w:tcMar>
            <w:vAlign w:val="center"/>
          </w:tcPr>
          <w:p w14:paraId="481909B5">
            <w:pPr>
              <w:snapToGrid w:val="0"/>
              <w:spacing w:after="0" w:line="230" w:lineRule="exact"/>
              <w:jc w:val="center"/>
              <w:rPr>
                <w:rFonts w:ascii="Arial" w:hAnsi="Arial" w:eastAsia="宋体"/>
                <w:b w:val="0"/>
                <w:color w:val="222222"/>
                <w:sz w:val="17"/>
              </w:rPr>
            </w:pPr>
          </w:p>
        </w:tc>
        <w:tc>
          <w:tcPr>
            <w:tcW w:w="4479" w:type="dxa"/>
            <w:shd w:val="clear" w:color="auto" w:fill="FFFFFF" w:themeFill="background1"/>
            <w:tcMar>
              <w:top w:w="65" w:type="dxa"/>
              <w:left w:w="65" w:type="dxa"/>
              <w:bottom w:w="65" w:type="dxa"/>
              <w:right w:w="65" w:type="dxa"/>
            </w:tcMar>
            <w:vAlign w:val="center"/>
          </w:tcPr>
          <w:p w14:paraId="44D06B97">
            <w:pPr>
              <w:snapToGrid w:val="0"/>
              <w:spacing w:after="0" w:line="230" w:lineRule="exact"/>
              <w:jc w:val="center"/>
              <w:rPr>
                <w:rFonts w:ascii="Arial" w:hAnsi="Arial" w:eastAsia="宋体"/>
                <w:b w:val="0"/>
                <w:color w:val="222222"/>
                <w:sz w:val="17"/>
              </w:rPr>
            </w:pPr>
          </w:p>
        </w:tc>
      </w:tr>
      <w:tr w14:paraId="07A60FC6">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2324" w:type="dxa"/>
            <w:shd w:val="clear" w:color="auto" w:fill="F2F2F2"/>
            <w:tcMar>
              <w:top w:w="65" w:type="dxa"/>
              <w:left w:w="65" w:type="dxa"/>
              <w:bottom w:w="65" w:type="dxa"/>
              <w:right w:w="65" w:type="dxa"/>
            </w:tcMar>
            <w:vAlign w:val="center"/>
          </w:tcPr>
          <w:p w14:paraId="11B7A00F">
            <w:pPr>
              <w:snapToGrid w:val="0"/>
              <w:spacing w:after="0" w:line="230" w:lineRule="exact"/>
              <w:jc w:val="center"/>
              <w:rPr>
                <w:rFonts w:hint="default" w:ascii="Arial" w:hAnsi="Arial" w:eastAsia="宋体"/>
                <w:b w:val="0"/>
                <w:color w:val="222222"/>
                <w:sz w:val="17"/>
                <w:lang w:val="en-US" w:eastAsia="zh-CN"/>
              </w:rPr>
            </w:pPr>
          </w:p>
        </w:tc>
        <w:tc>
          <w:tcPr>
            <w:tcW w:w="3402" w:type="dxa"/>
            <w:shd w:val="clear" w:color="auto" w:fill="F2F2F2"/>
            <w:tcMar>
              <w:top w:w="65" w:type="dxa"/>
              <w:left w:w="65" w:type="dxa"/>
              <w:bottom w:w="65" w:type="dxa"/>
              <w:right w:w="65" w:type="dxa"/>
            </w:tcMar>
            <w:vAlign w:val="center"/>
          </w:tcPr>
          <w:p w14:paraId="1303CC83">
            <w:pPr>
              <w:snapToGrid w:val="0"/>
              <w:spacing w:after="0" w:line="230" w:lineRule="exact"/>
              <w:jc w:val="center"/>
              <w:rPr>
                <w:rFonts w:ascii="Arial" w:hAnsi="Arial" w:eastAsia="宋体"/>
                <w:b w:val="0"/>
                <w:color w:val="222222"/>
                <w:sz w:val="17"/>
              </w:rPr>
            </w:pPr>
          </w:p>
        </w:tc>
        <w:tc>
          <w:tcPr>
            <w:tcW w:w="4479" w:type="dxa"/>
            <w:shd w:val="clear" w:color="auto" w:fill="F2F2F2"/>
            <w:tcMar>
              <w:top w:w="65" w:type="dxa"/>
              <w:left w:w="65" w:type="dxa"/>
              <w:bottom w:w="65" w:type="dxa"/>
              <w:right w:w="65" w:type="dxa"/>
            </w:tcMar>
            <w:vAlign w:val="center"/>
          </w:tcPr>
          <w:p w14:paraId="467653EF">
            <w:pPr>
              <w:snapToGrid w:val="0"/>
              <w:spacing w:after="0" w:line="230" w:lineRule="exact"/>
              <w:jc w:val="center"/>
              <w:rPr>
                <w:rFonts w:ascii="Arial" w:hAnsi="Arial" w:eastAsia="宋体"/>
                <w:b w:val="0"/>
                <w:color w:val="222222"/>
                <w:sz w:val="17"/>
              </w:rPr>
            </w:pPr>
          </w:p>
        </w:tc>
      </w:tr>
      <w:tr w14:paraId="3A0BA0CF">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2324" w:type="dxa"/>
            <w:shd w:val="clear" w:color="auto" w:fill="FFFFFF" w:themeFill="background1"/>
            <w:tcMar>
              <w:top w:w="65" w:type="dxa"/>
              <w:left w:w="65" w:type="dxa"/>
              <w:bottom w:w="65" w:type="dxa"/>
              <w:right w:w="65" w:type="dxa"/>
            </w:tcMar>
            <w:vAlign w:val="center"/>
          </w:tcPr>
          <w:p w14:paraId="73DBA716">
            <w:pPr>
              <w:snapToGrid w:val="0"/>
              <w:spacing w:after="0" w:line="230" w:lineRule="exact"/>
              <w:jc w:val="center"/>
              <w:rPr>
                <w:rFonts w:hint="default" w:ascii="Arial" w:hAnsi="Arial" w:eastAsia="宋体"/>
                <w:b w:val="0"/>
                <w:color w:val="222222"/>
                <w:sz w:val="17"/>
                <w:lang w:val="en-US" w:eastAsia="zh-CN"/>
              </w:rPr>
            </w:pPr>
          </w:p>
        </w:tc>
        <w:tc>
          <w:tcPr>
            <w:tcW w:w="3402" w:type="dxa"/>
            <w:shd w:val="clear" w:color="auto" w:fill="FFFFFF" w:themeFill="background1"/>
            <w:tcMar>
              <w:top w:w="65" w:type="dxa"/>
              <w:left w:w="65" w:type="dxa"/>
              <w:bottom w:w="65" w:type="dxa"/>
              <w:right w:w="65" w:type="dxa"/>
            </w:tcMar>
            <w:vAlign w:val="center"/>
          </w:tcPr>
          <w:p w14:paraId="28CBC387">
            <w:pPr>
              <w:snapToGrid w:val="0"/>
              <w:spacing w:after="0" w:line="230" w:lineRule="exact"/>
              <w:jc w:val="center"/>
              <w:rPr>
                <w:rFonts w:ascii="Arial" w:hAnsi="Arial" w:eastAsia="宋体"/>
                <w:b w:val="0"/>
                <w:color w:val="222222"/>
                <w:sz w:val="17"/>
              </w:rPr>
            </w:pPr>
          </w:p>
        </w:tc>
        <w:tc>
          <w:tcPr>
            <w:tcW w:w="4479" w:type="dxa"/>
            <w:shd w:val="clear" w:color="auto" w:fill="FFFFFF" w:themeFill="background1"/>
            <w:tcMar>
              <w:top w:w="65" w:type="dxa"/>
              <w:left w:w="65" w:type="dxa"/>
              <w:bottom w:w="65" w:type="dxa"/>
              <w:right w:w="65" w:type="dxa"/>
            </w:tcMar>
            <w:vAlign w:val="center"/>
          </w:tcPr>
          <w:p w14:paraId="6B0DF77D">
            <w:pPr>
              <w:snapToGrid w:val="0"/>
              <w:spacing w:after="0" w:line="230" w:lineRule="exact"/>
              <w:jc w:val="center"/>
              <w:rPr>
                <w:rFonts w:ascii="Arial" w:hAnsi="Arial" w:eastAsia="宋体"/>
                <w:b w:val="0"/>
                <w:color w:val="222222"/>
                <w:sz w:val="17"/>
              </w:rPr>
            </w:pPr>
          </w:p>
        </w:tc>
      </w:tr>
      <w:tr w14:paraId="1C8CABB3">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2324" w:type="dxa"/>
            <w:shd w:val="clear" w:color="auto" w:fill="F2F2F2"/>
            <w:tcMar>
              <w:top w:w="65" w:type="dxa"/>
              <w:left w:w="65" w:type="dxa"/>
              <w:bottom w:w="65" w:type="dxa"/>
              <w:right w:w="65" w:type="dxa"/>
            </w:tcMar>
            <w:vAlign w:val="center"/>
          </w:tcPr>
          <w:p w14:paraId="38B3E696">
            <w:pPr>
              <w:snapToGrid w:val="0"/>
              <w:spacing w:after="0" w:line="230" w:lineRule="exact"/>
              <w:jc w:val="center"/>
              <w:rPr>
                <w:rFonts w:hint="default" w:ascii="Arial" w:hAnsi="Arial" w:eastAsia="宋体"/>
                <w:b w:val="0"/>
                <w:color w:val="222222"/>
                <w:sz w:val="17"/>
                <w:lang w:val="en-US" w:eastAsia="zh-CN"/>
              </w:rPr>
            </w:pPr>
          </w:p>
        </w:tc>
        <w:tc>
          <w:tcPr>
            <w:tcW w:w="3402" w:type="dxa"/>
            <w:shd w:val="clear" w:color="auto" w:fill="F2F2F2"/>
            <w:tcMar>
              <w:top w:w="65" w:type="dxa"/>
              <w:left w:w="65" w:type="dxa"/>
              <w:bottom w:w="65" w:type="dxa"/>
              <w:right w:w="65" w:type="dxa"/>
            </w:tcMar>
            <w:vAlign w:val="center"/>
          </w:tcPr>
          <w:p w14:paraId="5EC447FA">
            <w:pPr>
              <w:snapToGrid w:val="0"/>
              <w:spacing w:after="0" w:line="230" w:lineRule="exact"/>
              <w:jc w:val="center"/>
              <w:rPr>
                <w:rFonts w:ascii="Arial" w:hAnsi="Arial" w:eastAsia="宋体"/>
                <w:b w:val="0"/>
                <w:color w:val="222222"/>
                <w:sz w:val="17"/>
              </w:rPr>
            </w:pPr>
          </w:p>
        </w:tc>
        <w:tc>
          <w:tcPr>
            <w:tcW w:w="4479" w:type="dxa"/>
            <w:shd w:val="clear" w:color="auto" w:fill="F2F2F2"/>
            <w:tcMar>
              <w:top w:w="65" w:type="dxa"/>
              <w:left w:w="65" w:type="dxa"/>
              <w:bottom w:w="65" w:type="dxa"/>
              <w:right w:w="65" w:type="dxa"/>
            </w:tcMar>
            <w:vAlign w:val="center"/>
          </w:tcPr>
          <w:p w14:paraId="1DDFEB7B">
            <w:pPr>
              <w:snapToGrid w:val="0"/>
              <w:spacing w:after="0" w:line="230" w:lineRule="exact"/>
              <w:jc w:val="center"/>
              <w:rPr>
                <w:rFonts w:ascii="Arial" w:hAnsi="Arial" w:eastAsia="宋体"/>
                <w:b w:val="0"/>
                <w:color w:val="222222"/>
                <w:sz w:val="17"/>
              </w:rPr>
            </w:pPr>
          </w:p>
        </w:tc>
      </w:tr>
      <w:tr w14:paraId="6703099A">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2324" w:type="dxa"/>
            <w:shd w:val="clear" w:color="auto" w:fill="FFFFFF" w:themeFill="background1"/>
            <w:tcMar>
              <w:top w:w="65" w:type="dxa"/>
              <w:left w:w="65" w:type="dxa"/>
              <w:bottom w:w="65" w:type="dxa"/>
              <w:right w:w="65" w:type="dxa"/>
            </w:tcMar>
            <w:vAlign w:val="center"/>
          </w:tcPr>
          <w:p w14:paraId="70942B8C">
            <w:pPr>
              <w:snapToGrid w:val="0"/>
              <w:spacing w:after="0" w:line="230" w:lineRule="exact"/>
              <w:jc w:val="center"/>
              <w:rPr>
                <w:rFonts w:hint="default" w:eastAsia="宋体"/>
                <w:b w:val="0"/>
                <w:color w:val="222222"/>
                <w:sz w:val="17"/>
                <w:lang w:val="en-US" w:eastAsia="zh-CN"/>
              </w:rPr>
            </w:pPr>
          </w:p>
        </w:tc>
        <w:tc>
          <w:tcPr>
            <w:tcW w:w="3402" w:type="dxa"/>
            <w:shd w:val="clear" w:color="auto" w:fill="FFFFFF" w:themeFill="background1"/>
            <w:tcMar>
              <w:top w:w="65" w:type="dxa"/>
              <w:left w:w="65" w:type="dxa"/>
              <w:bottom w:w="65" w:type="dxa"/>
              <w:right w:w="65" w:type="dxa"/>
            </w:tcMar>
            <w:vAlign w:val="center"/>
          </w:tcPr>
          <w:p w14:paraId="162183CB">
            <w:pPr>
              <w:snapToGrid w:val="0"/>
              <w:spacing w:after="0" w:line="230" w:lineRule="exact"/>
              <w:jc w:val="center"/>
              <w:rPr>
                <w:rFonts w:ascii="Arial" w:hAnsi="Arial" w:eastAsia="宋体"/>
                <w:b w:val="0"/>
                <w:color w:val="222222"/>
                <w:sz w:val="17"/>
              </w:rPr>
            </w:pPr>
          </w:p>
        </w:tc>
        <w:tc>
          <w:tcPr>
            <w:tcW w:w="4479" w:type="dxa"/>
            <w:shd w:val="clear" w:color="auto" w:fill="FFFFFF" w:themeFill="background1"/>
            <w:tcMar>
              <w:top w:w="65" w:type="dxa"/>
              <w:left w:w="65" w:type="dxa"/>
              <w:bottom w:w="65" w:type="dxa"/>
              <w:right w:w="65" w:type="dxa"/>
            </w:tcMar>
            <w:vAlign w:val="center"/>
          </w:tcPr>
          <w:p w14:paraId="0CBDEEEC">
            <w:pPr>
              <w:snapToGrid w:val="0"/>
              <w:spacing w:after="0" w:line="230" w:lineRule="exact"/>
              <w:jc w:val="center"/>
              <w:rPr>
                <w:rFonts w:ascii="Arial" w:hAnsi="Arial" w:eastAsia="宋体"/>
                <w:b w:val="0"/>
                <w:color w:val="222222"/>
                <w:sz w:val="17"/>
              </w:rPr>
            </w:pPr>
          </w:p>
        </w:tc>
      </w:tr>
      <w:tr w14:paraId="4DC48022">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2324" w:type="dxa"/>
            <w:shd w:val="clear" w:color="auto" w:fill="F2F2F2"/>
            <w:tcMar>
              <w:top w:w="65" w:type="dxa"/>
              <w:left w:w="65" w:type="dxa"/>
              <w:bottom w:w="65" w:type="dxa"/>
              <w:right w:w="65" w:type="dxa"/>
            </w:tcMar>
            <w:vAlign w:val="center"/>
          </w:tcPr>
          <w:p w14:paraId="168FA343">
            <w:pPr>
              <w:snapToGrid w:val="0"/>
              <w:spacing w:after="0" w:line="230" w:lineRule="exact"/>
              <w:jc w:val="center"/>
              <w:rPr>
                <w:rFonts w:hint="default" w:eastAsia="宋体"/>
                <w:b w:val="0"/>
                <w:color w:val="222222"/>
                <w:sz w:val="17"/>
                <w:lang w:val="en-US" w:eastAsia="zh-CN"/>
              </w:rPr>
            </w:pPr>
          </w:p>
        </w:tc>
        <w:tc>
          <w:tcPr>
            <w:tcW w:w="3402" w:type="dxa"/>
            <w:shd w:val="clear" w:color="auto" w:fill="F2F2F2"/>
            <w:tcMar>
              <w:top w:w="65" w:type="dxa"/>
              <w:left w:w="65" w:type="dxa"/>
              <w:bottom w:w="65" w:type="dxa"/>
              <w:right w:w="65" w:type="dxa"/>
            </w:tcMar>
            <w:vAlign w:val="center"/>
          </w:tcPr>
          <w:p w14:paraId="3BA9626A">
            <w:pPr>
              <w:snapToGrid w:val="0"/>
              <w:spacing w:after="0" w:line="230" w:lineRule="exact"/>
              <w:jc w:val="center"/>
              <w:rPr>
                <w:rFonts w:ascii="Arial" w:hAnsi="Arial" w:eastAsia="宋体"/>
                <w:b w:val="0"/>
                <w:color w:val="222222"/>
                <w:sz w:val="17"/>
              </w:rPr>
            </w:pPr>
          </w:p>
        </w:tc>
        <w:tc>
          <w:tcPr>
            <w:tcW w:w="4479" w:type="dxa"/>
            <w:shd w:val="clear" w:color="auto" w:fill="F2F2F2"/>
            <w:tcMar>
              <w:top w:w="65" w:type="dxa"/>
              <w:left w:w="65" w:type="dxa"/>
              <w:bottom w:w="65" w:type="dxa"/>
              <w:right w:w="65" w:type="dxa"/>
            </w:tcMar>
            <w:vAlign w:val="center"/>
          </w:tcPr>
          <w:p w14:paraId="05D96332">
            <w:pPr>
              <w:snapToGrid w:val="0"/>
              <w:spacing w:after="0" w:line="230" w:lineRule="exact"/>
              <w:jc w:val="center"/>
              <w:rPr>
                <w:rFonts w:ascii="Arial" w:hAnsi="Arial" w:eastAsia="宋体"/>
                <w:b w:val="0"/>
                <w:color w:val="222222"/>
                <w:sz w:val="17"/>
              </w:rPr>
            </w:pPr>
          </w:p>
        </w:tc>
      </w:tr>
      <w:tr w14:paraId="6B4D3E8D">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2324" w:type="dxa"/>
            <w:shd w:val="clear" w:color="auto" w:fill="FFFFFF" w:themeFill="background1"/>
            <w:tcMar>
              <w:top w:w="65" w:type="dxa"/>
              <w:left w:w="65" w:type="dxa"/>
              <w:bottom w:w="65" w:type="dxa"/>
              <w:right w:w="65" w:type="dxa"/>
            </w:tcMar>
            <w:vAlign w:val="center"/>
          </w:tcPr>
          <w:p w14:paraId="66858CC6">
            <w:pPr>
              <w:snapToGrid w:val="0"/>
              <w:spacing w:after="0" w:line="230" w:lineRule="exact"/>
              <w:jc w:val="center"/>
              <w:rPr>
                <w:rFonts w:hint="default" w:eastAsia="宋体"/>
                <w:b w:val="0"/>
                <w:color w:val="222222"/>
                <w:sz w:val="17"/>
                <w:lang w:val="en-US" w:eastAsia="zh-CN"/>
              </w:rPr>
            </w:pPr>
          </w:p>
        </w:tc>
        <w:tc>
          <w:tcPr>
            <w:tcW w:w="3402" w:type="dxa"/>
            <w:shd w:val="clear" w:color="auto" w:fill="FFFFFF" w:themeFill="background1"/>
            <w:tcMar>
              <w:top w:w="65" w:type="dxa"/>
              <w:left w:w="65" w:type="dxa"/>
              <w:bottom w:w="65" w:type="dxa"/>
              <w:right w:w="65" w:type="dxa"/>
            </w:tcMar>
            <w:vAlign w:val="center"/>
          </w:tcPr>
          <w:p w14:paraId="3F5BDC5B">
            <w:pPr>
              <w:snapToGrid w:val="0"/>
              <w:spacing w:after="0" w:line="230" w:lineRule="exact"/>
              <w:jc w:val="center"/>
              <w:rPr>
                <w:rFonts w:ascii="Arial" w:hAnsi="Arial" w:eastAsia="宋体"/>
                <w:b w:val="0"/>
                <w:color w:val="222222"/>
                <w:sz w:val="17"/>
              </w:rPr>
            </w:pPr>
          </w:p>
        </w:tc>
        <w:tc>
          <w:tcPr>
            <w:tcW w:w="4479" w:type="dxa"/>
            <w:shd w:val="clear" w:color="auto" w:fill="FFFFFF" w:themeFill="background1"/>
            <w:tcMar>
              <w:top w:w="65" w:type="dxa"/>
              <w:left w:w="65" w:type="dxa"/>
              <w:bottom w:w="65" w:type="dxa"/>
              <w:right w:w="65" w:type="dxa"/>
            </w:tcMar>
            <w:vAlign w:val="center"/>
          </w:tcPr>
          <w:p w14:paraId="7FFEA61C">
            <w:pPr>
              <w:snapToGrid w:val="0"/>
              <w:spacing w:after="0" w:line="230" w:lineRule="exact"/>
              <w:jc w:val="center"/>
              <w:rPr>
                <w:rFonts w:ascii="Arial" w:hAnsi="Arial" w:eastAsia="宋体"/>
                <w:b w:val="0"/>
                <w:color w:val="222222"/>
                <w:sz w:val="17"/>
              </w:rPr>
            </w:pPr>
          </w:p>
        </w:tc>
      </w:tr>
      <w:tr w14:paraId="528A103F">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2324" w:type="dxa"/>
            <w:shd w:val="clear" w:color="auto" w:fill="F2F2F2"/>
            <w:tcMar>
              <w:top w:w="65" w:type="dxa"/>
              <w:left w:w="65" w:type="dxa"/>
              <w:bottom w:w="65" w:type="dxa"/>
              <w:right w:w="65" w:type="dxa"/>
            </w:tcMar>
            <w:vAlign w:val="center"/>
          </w:tcPr>
          <w:p w14:paraId="64E370BE">
            <w:pPr>
              <w:snapToGrid w:val="0"/>
              <w:spacing w:after="0" w:line="230" w:lineRule="exact"/>
              <w:jc w:val="center"/>
              <w:rPr>
                <w:rFonts w:hint="default" w:eastAsia="宋体"/>
                <w:b w:val="0"/>
                <w:color w:val="222222"/>
                <w:sz w:val="17"/>
                <w:lang w:val="en-US" w:eastAsia="zh-CN"/>
              </w:rPr>
            </w:pPr>
          </w:p>
        </w:tc>
        <w:tc>
          <w:tcPr>
            <w:tcW w:w="3402" w:type="dxa"/>
            <w:shd w:val="clear" w:color="auto" w:fill="F2F2F2"/>
            <w:tcMar>
              <w:top w:w="65" w:type="dxa"/>
              <w:left w:w="65" w:type="dxa"/>
              <w:bottom w:w="65" w:type="dxa"/>
              <w:right w:w="65" w:type="dxa"/>
            </w:tcMar>
            <w:vAlign w:val="center"/>
          </w:tcPr>
          <w:p w14:paraId="275EF33D">
            <w:pPr>
              <w:snapToGrid w:val="0"/>
              <w:spacing w:after="0" w:line="230" w:lineRule="exact"/>
              <w:jc w:val="center"/>
              <w:rPr>
                <w:rFonts w:ascii="Arial" w:hAnsi="Arial" w:eastAsia="宋体"/>
                <w:b w:val="0"/>
                <w:color w:val="222222"/>
                <w:sz w:val="17"/>
              </w:rPr>
            </w:pPr>
          </w:p>
        </w:tc>
        <w:tc>
          <w:tcPr>
            <w:tcW w:w="4479" w:type="dxa"/>
            <w:shd w:val="clear" w:color="auto" w:fill="F2F2F2"/>
            <w:tcMar>
              <w:top w:w="65" w:type="dxa"/>
              <w:left w:w="65" w:type="dxa"/>
              <w:bottom w:w="65" w:type="dxa"/>
              <w:right w:w="65" w:type="dxa"/>
            </w:tcMar>
            <w:vAlign w:val="center"/>
          </w:tcPr>
          <w:p w14:paraId="71C92681">
            <w:pPr>
              <w:snapToGrid w:val="0"/>
              <w:spacing w:after="0" w:line="230" w:lineRule="exact"/>
              <w:jc w:val="center"/>
              <w:rPr>
                <w:rFonts w:ascii="Arial" w:hAnsi="Arial" w:eastAsia="宋体"/>
                <w:b w:val="0"/>
                <w:color w:val="222222"/>
                <w:sz w:val="17"/>
              </w:rPr>
            </w:pPr>
          </w:p>
        </w:tc>
      </w:tr>
      <w:tr w14:paraId="3E9D8A33">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2324" w:type="dxa"/>
            <w:shd w:val="clear" w:color="auto" w:fill="FFFFFF" w:themeFill="background1"/>
            <w:tcMar>
              <w:top w:w="65" w:type="dxa"/>
              <w:left w:w="65" w:type="dxa"/>
              <w:bottom w:w="65" w:type="dxa"/>
              <w:right w:w="65" w:type="dxa"/>
            </w:tcMar>
            <w:vAlign w:val="center"/>
          </w:tcPr>
          <w:p w14:paraId="0C1CFF38">
            <w:pPr>
              <w:snapToGrid w:val="0"/>
              <w:spacing w:after="0" w:line="230" w:lineRule="exact"/>
              <w:jc w:val="center"/>
              <w:rPr>
                <w:rFonts w:hint="default" w:eastAsia="宋体"/>
                <w:b w:val="0"/>
                <w:color w:val="222222"/>
                <w:sz w:val="17"/>
                <w:lang w:val="en-US" w:eastAsia="zh-CN"/>
              </w:rPr>
            </w:pPr>
          </w:p>
        </w:tc>
        <w:tc>
          <w:tcPr>
            <w:tcW w:w="3402" w:type="dxa"/>
            <w:shd w:val="clear" w:color="auto" w:fill="FFFFFF" w:themeFill="background1"/>
            <w:tcMar>
              <w:top w:w="65" w:type="dxa"/>
              <w:left w:w="65" w:type="dxa"/>
              <w:bottom w:w="65" w:type="dxa"/>
              <w:right w:w="65" w:type="dxa"/>
            </w:tcMar>
            <w:vAlign w:val="center"/>
          </w:tcPr>
          <w:p w14:paraId="6C1DA6A5">
            <w:pPr>
              <w:snapToGrid w:val="0"/>
              <w:spacing w:after="0" w:line="230" w:lineRule="exact"/>
              <w:jc w:val="center"/>
              <w:rPr>
                <w:rFonts w:ascii="Arial" w:hAnsi="Arial" w:eastAsia="宋体"/>
                <w:b w:val="0"/>
                <w:color w:val="222222"/>
                <w:sz w:val="17"/>
              </w:rPr>
            </w:pPr>
          </w:p>
        </w:tc>
        <w:tc>
          <w:tcPr>
            <w:tcW w:w="4479" w:type="dxa"/>
            <w:shd w:val="clear" w:color="auto" w:fill="FFFFFF" w:themeFill="background1"/>
            <w:tcMar>
              <w:top w:w="65" w:type="dxa"/>
              <w:left w:w="65" w:type="dxa"/>
              <w:bottom w:w="65" w:type="dxa"/>
              <w:right w:w="65" w:type="dxa"/>
            </w:tcMar>
            <w:vAlign w:val="center"/>
          </w:tcPr>
          <w:p w14:paraId="3B923259">
            <w:pPr>
              <w:snapToGrid w:val="0"/>
              <w:spacing w:after="0" w:line="230" w:lineRule="exact"/>
              <w:jc w:val="center"/>
              <w:rPr>
                <w:rFonts w:ascii="Arial" w:hAnsi="Arial" w:eastAsia="宋体"/>
                <w:b w:val="0"/>
                <w:color w:val="222222"/>
                <w:sz w:val="17"/>
              </w:rPr>
            </w:pPr>
          </w:p>
        </w:tc>
      </w:tr>
      <w:tr w14:paraId="2E0B43E2">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2324" w:type="dxa"/>
            <w:shd w:val="clear" w:color="auto" w:fill="F2F2F2"/>
            <w:tcMar>
              <w:top w:w="65" w:type="dxa"/>
              <w:left w:w="65" w:type="dxa"/>
              <w:bottom w:w="65" w:type="dxa"/>
              <w:right w:w="65" w:type="dxa"/>
            </w:tcMar>
            <w:vAlign w:val="center"/>
          </w:tcPr>
          <w:p w14:paraId="561FD7E3">
            <w:pPr>
              <w:snapToGrid w:val="0"/>
              <w:spacing w:after="0" w:line="230" w:lineRule="exact"/>
              <w:jc w:val="center"/>
              <w:rPr>
                <w:rFonts w:hint="default" w:eastAsia="宋体"/>
                <w:b w:val="0"/>
                <w:color w:val="222222"/>
                <w:sz w:val="17"/>
                <w:lang w:val="en-US" w:eastAsia="zh-CN"/>
              </w:rPr>
            </w:pPr>
          </w:p>
        </w:tc>
        <w:tc>
          <w:tcPr>
            <w:tcW w:w="3402" w:type="dxa"/>
            <w:shd w:val="clear" w:color="auto" w:fill="F2F2F2"/>
            <w:tcMar>
              <w:top w:w="65" w:type="dxa"/>
              <w:left w:w="65" w:type="dxa"/>
              <w:bottom w:w="65" w:type="dxa"/>
              <w:right w:w="65" w:type="dxa"/>
            </w:tcMar>
            <w:vAlign w:val="center"/>
          </w:tcPr>
          <w:p w14:paraId="26D0FAE0">
            <w:pPr>
              <w:snapToGrid w:val="0"/>
              <w:spacing w:after="0" w:line="230" w:lineRule="exact"/>
              <w:jc w:val="center"/>
              <w:rPr>
                <w:rFonts w:ascii="Arial" w:hAnsi="Arial" w:eastAsia="宋体"/>
                <w:b w:val="0"/>
                <w:color w:val="222222"/>
                <w:sz w:val="17"/>
              </w:rPr>
            </w:pPr>
          </w:p>
        </w:tc>
        <w:tc>
          <w:tcPr>
            <w:tcW w:w="4479" w:type="dxa"/>
            <w:shd w:val="clear" w:color="auto" w:fill="F2F2F2"/>
            <w:tcMar>
              <w:top w:w="65" w:type="dxa"/>
              <w:left w:w="65" w:type="dxa"/>
              <w:bottom w:w="65" w:type="dxa"/>
              <w:right w:w="65" w:type="dxa"/>
            </w:tcMar>
            <w:vAlign w:val="center"/>
          </w:tcPr>
          <w:p w14:paraId="00E67BA8">
            <w:pPr>
              <w:snapToGrid w:val="0"/>
              <w:spacing w:after="0" w:line="230" w:lineRule="exact"/>
              <w:jc w:val="center"/>
              <w:rPr>
                <w:rFonts w:ascii="Arial" w:hAnsi="Arial" w:eastAsia="宋体"/>
                <w:b w:val="0"/>
                <w:color w:val="222222"/>
                <w:sz w:val="17"/>
              </w:rPr>
            </w:pPr>
          </w:p>
        </w:tc>
      </w:tr>
      <w:tr w14:paraId="4C90D151">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2324" w:type="dxa"/>
            <w:shd w:val="clear" w:color="auto" w:fill="FFFFFF" w:themeFill="background1"/>
            <w:tcMar>
              <w:top w:w="65" w:type="dxa"/>
              <w:left w:w="65" w:type="dxa"/>
              <w:bottom w:w="65" w:type="dxa"/>
              <w:right w:w="65" w:type="dxa"/>
            </w:tcMar>
            <w:vAlign w:val="center"/>
          </w:tcPr>
          <w:p w14:paraId="09B8D119">
            <w:pPr>
              <w:snapToGrid w:val="0"/>
              <w:spacing w:after="0" w:line="230" w:lineRule="exact"/>
              <w:jc w:val="center"/>
              <w:rPr>
                <w:rFonts w:hint="default" w:eastAsia="宋体"/>
                <w:b w:val="0"/>
                <w:color w:val="222222"/>
                <w:sz w:val="17"/>
                <w:lang w:val="en-US" w:eastAsia="zh-CN"/>
              </w:rPr>
            </w:pPr>
          </w:p>
        </w:tc>
        <w:tc>
          <w:tcPr>
            <w:tcW w:w="3402" w:type="dxa"/>
            <w:shd w:val="clear" w:color="auto" w:fill="FFFFFF" w:themeFill="background1"/>
            <w:tcMar>
              <w:top w:w="65" w:type="dxa"/>
              <w:left w:w="65" w:type="dxa"/>
              <w:bottom w:w="65" w:type="dxa"/>
              <w:right w:w="65" w:type="dxa"/>
            </w:tcMar>
            <w:vAlign w:val="center"/>
          </w:tcPr>
          <w:p w14:paraId="585746CB">
            <w:pPr>
              <w:snapToGrid w:val="0"/>
              <w:spacing w:after="0" w:line="230" w:lineRule="exact"/>
              <w:jc w:val="center"/>
              <w:rPr>
                <w:rFonts w:ascii="Arial" w:hAnsi="Arial" w:eastAsia="宋体"/>
                <w:b w:val="0"/>
                <w:color w:val="222222"/>
                <w:sz w:val="17"/>
              </w:rPr>
            </w:pPr>
          </w:p>
        </w:tc>
        <w:tc>
          <w:tcPr>
            <w:tcW w:w="4479" w:type="dxa"/>
            <w:shd w:val="clear" w:color="auto" w:fill="FFFFFF" w:themeFill="background1"/>
            <w:tcMar>
              <w:top w:w="65" w:type="dxa"/>
              <w:left w:w="65" w:type="dxa"/>
              <w:bottom w:w="65" w:type="dxa"/>
              <w:right w:w="65" w:type="dxa"/>
            </w:tcMar>
            <w:vAlign w:val="center"/>
          </w:tcPr>
          <w:p w14:paraId="5DE48EE2">
            <w:pPr>
              <w:snapToGrid w:val="0"/>
              <w:spacing w:after="0" w:line="230" w:lineRule="exact"/>
              <w:jc w:val="center"/>
              <w:rPr>
                <w:rFonts w:ascii="Arial" w:hAnsi="Arial" w:eastAsia="宋体"/>
                <w:b w:val="0"/>
                <w:color w:val="222222"/>
                <w:sz w:val="17"/>
              </w:rPr>
            </w:pPr>
          </w:p>
        </w:tc>
      </w:tr>
      <w:tr w14:paraId="2F879BCA">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2324" w:type="dxa"/>
            <w:shd w:val="clear" w:color="auto" w:fill="F2F2F2"/>
            <w:tcMar>
              <w:top w:w="65" w:type="dxa"/>
              <w:left w:w="65" w:type="dxa"/>
              <w:bottom w:w="65" w:type="dxa"/>
              <w:right w:w="65" w:type="dxa"/>
            </w:tcMar>
            <w:vAlign w:val="center"/>
          </w:tcPr>
          <w:p w14:paraId="5D69A9F6">
            <w:pPr>
              <w:snapToGrid w:val="0"/>
              <w:spacing w:after="0" w:line="230" w:lineRule="exact"/>
              <w:jc w:val="center"/>
              <w:rPr>
                <w:rFonts w:hint="default" w:eastAsia="宋体"/>
                <w:b w:val="0"/>
                <w:color w:val="222222"/>
                <w:sz w:val="17"/>
                <w:lang w:val="en-US" w:eastAsia="zh-CN"/>
              </w:rPr>
            </w:pPr>
          </w:p>
        </w:tc>
        <w:tc>
          <w:tcPr>
            <w:tcW w:w="3402" w:type="dxa"/>
            <w:shd w:val="clear" w:color="auto" w:fill="F2F2F2"/>
            <w:tcMar>
              <w:top w:w="65" w:type="dxa"/>
              <w:left w:w="65" w:type="dxa"/>
              <w:bottom w:w="65" w:type="dxa"/>
              <w:right w:w="65" w:type="dxa"/>
            </w:tcMar>
            <w:vAlign w:val="center"/>
          </w:tcPr>
          <w:p w14:paraId="6E6BA4BD">
            <w:pPr>
              <w:snapToGrid w:val="0"/>
              <w:spacing w:after="0" w:line="230" w:lineRule="exact"/>
              <w:jc w:val="center"/>
              <w:rPr>
                <w:rFonts w:ascii="Arial" w:hAnsi="Arial" w:eastAsia="宋体"/>
                <w:b w:val="0"/>
                <w:color w:val="222222"/>
                <w:sz w:val="17"/>
              </w:rPr>
            </w:pPr>
          </w:p>
        </w:tc>
        <w:tc>
          <w:tcPr>
            <w:tcW w:w="4479" w:type="dxa"/>
            <w:shd w:val="clear" w:color="auto" w:fill="F2F2F2"/>
            <w:tcMar>
              <w:top w:w="65" w:type="dxa"/>
              <w:left w:w="65" w:type="dxa"/>
              <w:bottom w:w="65" w:type="dxa"/>
              <w:right w:w="65" w:type="dxa"/>
            </w:tcMar>
            <w:vAlign w:val="center"/>
          </w:tcPr>
          <w:p w14:paraId="210D8CA9">
            <w:pPr>
              <w:snapToGrid w:val="0"/>
              <w:spacing w:after="0" w:line="230" w:lineRule="exact"/>
              <w:jc w:val="center"/>
              <w:rPr>
                <w:rFonts w:ascii="Arial" w:hAnsi="Arial" w:eastAsia="宋体"/>
                <w:b w:val="0"/>
                <w:color w:val="222222"/>
                <w:sz w:val="17"/>
              </w:rPr>
            </w:pPr>
          </w:p>
        </w:tc>
      </w:tr>
      <w:tr w14:paraId="23FAB4EB">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2324" w:type="dxa"/>
            <w:shd w:val="clear" w:color="auto" w:fill="FFFFFF" w:themeFill="background1"/>
            <w:tcMar>
              <w:top w:w="65" w:type="dxa"/>
              <w:left w:w="65" w:type="dxa"/>
              <w:bottom w:w="65" w:type="dxa"/>
              <w:right w:w="65" w:type="dxa"/>
            </w:tcMar>
            <w:vAlign w:val="center"/>
          </w:tcPr>
          <w:p w14:paraId="184C5ACD">
            <w:pPr>
              <w:snapToGrid w:val="0"/>
              <w:spacing w:after="0" w:line="230" w:lineRule="exact"/>
              <w:jc w:val="center"/>
              <w:rPr>
                <w:rFonts w:hint="default" w:eastAsia="宋体"/>
                <w:b w:val="0"/>
                <w:color w:val="222222"/>
                <w:sz w:val="17"/>
                <w:lang w:val="en-US" w:eastAsia="zh-CN"/>
              </w:rPr>
            </w:pPr>
          </w:p>
        </w:tc>
        <w:tc>
          <w:tcPr>
            <w:tcW w:w="3402" w:type="dxa"/>
            <w:shd w:val="clear" w:color="auto" w:fill="FFFFFF" w:themeFill="background1"/>
            <w:tcMar>
              <w:top w:w="65" w:type="dxa"/>
              <w:left w:w="65" w:type="dxa"/>
              <w:bottom w:w="65" w:type="dxa"/>
              <w:right w:w="65" w:type="dxa"/>
            </w:tcMar>
            <w:vAlign w:val="center"/>
          </w:tcPr>
          <w:p w14:paraId="7F4D5687">
            <w:pPr>
              <w:snapToGrid w:val="0"/>
              <w:spacing w:after="0" w:line="230" w:lineRule="exact"/>
              <w:jc w:val="center"/>
              <w:rPr>
                <w:rFonts w:ascii="Arial" w:hAnsi="Arial" w:eastAsia="宋体"/>
                <w:b w:val="0"/>
                <w:color w:val="222222"/>
                <w:sz w:val="17"/>
              </w:rPr>
            </w:pPr>
          </w:p>
        </w:tc>
        <w:tc>
          <w:tcPr>
            <w:tcW w:w="4479" w:type="dxa"/>
            <w:shd w:val="clear" w:color="auto" w:fill="FFFFFF" w:themeFill="background1"/>
            <w:tcMar>
              <w:top w:w="65" w:type="dxa"/>
              <w:left w:w="65" w:type="dxa"/>
              <w:bottom w:w="65" w:type="dxa"/>
              <w:right w:w="65" w:type="dxa"/>
            </w:tcMar>
            <w:vAlign w:val="center"/>
          </w:tcPr>
          <w:p w14:paraId="1EEB0621">
            <w:pPr>
              <w:snapToGrid w:val="0"/>
              <w:spacing w:after="0" w:line="230" w:lineRule="exact"/>
              <w:jc w:val="center"/>
              <w:rPr>
                <w:rFonts w:ascii="Arial" w:hAnsi="Arial" w:eastAsia="宋体"/>
                <w:b w:val="0"/>
                <w:color w:val="222222"/>
                <w:sz w:val="17"/>
              </w:rPr>
            </w:pPr>
          </w:p>
        </w:tc>
      </w:tr>
      <w:tr w14:paraId="3ECE7345">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2324" w:type="dxa"/>
            <w:shd w:val="clear" w:color="auto" w:fill="F2F2F2"/>
            <w:tcMar>
              <w:top w:w="65" w:type="dxa"/>
              <w:left w:w="65" w:type="dxa"/>
              <w:bottom w:w="65" w:type="dxa"/>
              <w:right w:w="65" w:type="dxa"/>
            </w:tcMar>
            <w:vAlign w:val="center"/>
          </w:tcPr>
          <w:p w14:paraId="69AC1467">
            <w:pPr>
              <w:snapToGrid w:val="0"/>
              <w:spacing w:after="0" w:line="230" w:lineRule="exact"/>
              <w:jc w:val="center"/>
              <w:rPr>
                <w:rFonts w:hint="default" w:eastAsia="宋体"/>
                <w:b w:val="0"/>
                <w:color w:val="222222"/>
                <w:sz w:val="17"/>
                <w:lang w:val="en-US" w:eastAsia="zh-CN"/>
              </w:rPr>
            </w:pPr>
          </w:p>
        </w:tc>
        <w:tc>
          <w:tcPr>
            <w:tcW w:w="3402" w:type="dxa"/>
            <w:shd w:val="clear" w:color="auto" w:fill="F2F2F2"/>
            <w:tcMar>
              <w:top w:w="65" w:type="dxa"/>
              <w:left w:w="65" w:type="dxa"/>
              <w:bottom w:w="65" w:type="dxa"/>
              <w:right w:w="65" w:type="dxa"/>
            </w:tcMar>
            <w:vAlign w:val="center"/>
          </w:tcPr>
          <w:p w14:paraId="3D4F96A9">
            <w:pPr>
              <w:snapToGrid w:val="0"/>
              <w:spacing w:after="0" w:line="230" w:lineRule="exact"/>
              <w:jc w:val="center"/>
              <w:rPr>
                <w:rFonts w:ascii="Arial" w:hAnsi="Arial" w:eastAsia="宋体"/>
                <w:b w:val="0"/>
                <w:color w:val="222222"/>
                <w:sz w:val="17"/>
              </w:rPr>
            </w:pPr>
          </w:p>
        </w:tc>
        <w:tc>
          <w:tcPr>
            <w:tcW w:w="4479" w:type="dxa"/>
            <w:shd w:val="clear" w:color="auto" w:fill="F2F2F2"/>
            <w:tcMar>
              <w:top w:w="65" w:type="dxa"/>
              <w:left w:w="65" w:type="dxa"/>
              <w:bottom w:w="65" w:type="dxa"/>
              <w:right w:w="65" w:type="dxa"/>
            </w:tcMar>
            <w:vAlign w:val="center"/>
          </w:tcPr>
          <w:p w14:paraId="67F479DA">
            <w:pPr>
              <w:snapToGrid w:val="0"/>
              <w:spacing w:after="0" w:line="230" w:lineRule="exact"/>
              <w:jc w:val="center"/>
              <w:rPr>
                <w:rFonts w:ascii="Arial" w:hAnsi="Arial" w:eastAsia="宋体"/>
                <w:b w:val="0"/>
                <w:color w:val="222222"/>
                <w:sz w:val="17"/>
              </w:rPr>
            </w:pPr>
          </w:p>
        </w:tc>
      </w:tr>
      <w:tr w14:paraId="34B1DD6F">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2324" w:type="dxa"/>
            <w:shd w:val="clear" w:color="auto" w:fill="FFFFFF" w:themeFill="background1"/>
            <w:tcMar>
              <w:top w:w="65" w:type="dxa"/>
              <w:left w:w="65" w:type="dxa"/>
              <w:bottom w:w="65" w:type="dxa"/>
              <w:right w:w="65" w:type="dxa"/>
            </w:tcMar>
            <w:vAlign w:val="center"/>
          </w:tcPr>
          <w:p w14:paraId="24A39D48">
            <w:pPr>
              <w:snapToGrid w:val="0"/>
              <w:spacing w:after="0" w:line="230" w:lineRule="exact"/>
              <w:jc w:val="center"/>
              <w:rPr>
                <w:rFonts w:hint="default" w:eastAsia="宋体"/>
                <w:b w:val="0"/>
                <w:color w:val="222222"/>
                <w:sz w:val="17"/>
                <w:lang w:val="en-US" w:eastAsia="zh-CN"/>
              </w:rPr>
            </w:pPr>
          </w:p>
        </w:tc>
        <w:tc>
          <w:tcPr>
            <w:tcW w:w="3402" w:type="dxa"/>
            <w:shd w:val="clear" w:color="auto" w:fill="FFFFFF" w:themeFill="background1"/>
            <w:tcMar>
              <w:top w:w="65" w:type="dxa"/>
              <w:left w:w="65" w:type="dxa"/>
              <w:bottom w:w="65" w:type="dxa"/>
              <w:right w:w="65" w:type="dxa"/>
            </w:tcMar>
            <w:vAlign w:val="center"/>
          </w:tcPr>
          <w:p w14:paraId="16B95A18">
            <w:pPr>
              <w:snapToGrid w:val="0"/>
              <w:spacing w:after="0" w:line="230" w:lineRule="exact"/>
              <w:jc w:val="center"/>
              <w:rPr>
                <w:rFonts w:ascii="Arial" w:hAnsi="Arial" w:eastAsia="宋体"/>
                <w:b w:val="0"/>
                <w:color w:val="222222"/>
                <w:sz w:val="17"/>
              </w:rPr>
            </w:pPr>
          </w:p>
        </w:tc>
        <w:tc>
          <w:tcPr>
            <w:tcW w:w="4479" w:type="dxa"/>
            <w:shd w:val="clear" w:color="auto" w:fill="FFFFFF" w:themeFill="background1"/>
            <w:tcMar>
              <w:top w:w="65" w:type="dxa"/>
              <w:left w:w="65" w:type="dxa"/>
              <w:bottom w:w="65" w:type="dxa"/>
              <w:right w:w="65" w:type="dxa"/>
            </w:tcMar>
            <w:vAlign w:val="center"/>
          </w:tcPr>
          <w:p w14:paraId="459CD8A8">
            <w:pPr>
              <w:snapToGrid w:val="0"/>
              <w:spacing w:after="0" w:line="230" w:lineRule="exact"/>
              <w:jc w:val="center"/>
              <w:rPr>
                <w:rFonts w:ascii="Arial" w:hAnsi="Arial" w:eastAsia="宋体"/>
                <w:b w:val="0"/>
                <w:color w:val="222222"/>
                <w:sz w:val="17"/>
              </w:rPr>
            </w:pPr>
          </w:p>
        </w:tc>
      </w:tr>
      <w:tr w14:paraId="13D66F72">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2324" w:type="dxa"/>
            <w:shd w:val="clear" w:color="auto" w:fill="F2F2F2"/>
            <w:tcMar>
              <w:top w:w="65" w:type="dxa"/>
              <w:left w:w="65" w:type="dxa"/>
              <w:bottom w:w="65" w:type="dxa"/>
              <w:right w:w="65" w:type="dxa"/>
            </w:tcMar>
            <w:vAlign w:val="center"/>
          </w:tcPr>
          <w:p w14:paraId="4FC217BB">
            <w:pPr>
              <w:snapToGrid w:val="0"/>
              <w:spacing w:after="0" w:line="230" w:lineRule="exact"/>
              <w:jc w:val="center"/>
              <w:rPr>
                <w:rFonts w:hint="default" w:eastAsia="宋体"/>
                <w:b w:val="0"/>
                <w:color w:val="222222"/>
                <w:sz w:val="17"/>
                <w:lang w:val="en-US" w:eastAsia="zh-CN"/>
              </w:rPr>
            </w:pPr>
          </w:p>
        </w:tc>
        <w:tc>
          <w:tcPr>
            <w:tcW w:w="3402" w:type="dxa"/>
            <w:shd w:val="clear" w:color="auto" w:fill="F2F2F2"/>
            <w:tcMar>
              <w:top w:w="65" w:type="dxa"/>
              <w:left w:w="65" w:type="dxa"/>
              <w:bottom w:w="65" w:type="dxa"/>
              <w:right w:w="65" w:type="dxa"/>
            </w:tcMar>
            <w:vAlign w:val="center"/>
          </w:tcPr>
          <w:p w14:paraId="02FFB252">
            <w:pPr>
              <w:snapToGrid w:val="0"/>
              <w:spacing w:after="0" w:line="230" w:lineRule="exact"/>
              <w:jc w:val="center"/>
              <w:rPr>
                <w:rFonts w:ascii="Arial" w:hAnsi="Arial" w:eastAsia="宋体"/>
                <w:b w:val="0"/>
                <w:color w:val="222222"/>
                <w:sz w:val="17"/>
              </w:rPr>
            </w:pPr>
          </w:p>
        </w:tc>
        <w:tc>
          <w:tcPr>
            <w:tcW w:w="4479" w:type="dxa"/>
            <w:shd w:val="clear" w:color="auto" w:fill="F2F2F2"/>
            <w:tcMar>
              <w:top w:w="65" w:type="dxa"/>
              <w:left w:w="65" w:type="dxa"/>
              <w:bottom w:w="65" w:type="dxa"/>
              <w:right w:w="65" w:type="dxa"/>
            </w:tcMar>
            <w:vAlign w:val="center"/>
          </w:tcPr>
          <w:p w14:paraId="2E79361C">
            <w:pPr>
              <w:snapToGrid w:val="0"/>
              <w:spacing w:after="0" w:line="230" w:lineRule="exact"/>
              <w:jc w:val="center"/>
              <w:rPr>
                <w:rFonts w:ascii="Arial" w:hAnsi="Arial" w:eastAsia="宋体"/>
                <w:b w:val="0"/>
                <w:color w:val="222222"/>
                <w:sz w:val="17"/>
              </w:rPr>
            </w:pPr>
          </w:p>
        </w:tc>
      </w:tr>
    </w:tbl>
    <w:p w14:paraId="2E35E624">
      <w:pPr>
        <w:spacing w:after="100"/>
        <w:rPr>
          <w:rFonts w:ascii="Arial" w:hAnsi="Arial"/>
          <w:b w:val="0"/>
          <w:color w:val="222222"/>
          <w:sz w:val="20"/>
        </w:rPr>
      </w:pPr>
    </w:p>
    <w:p w14:paraId="16CAF95A">
      <w:pPr>
        <w:pStyle w:val="3"/>
        <w:snapToGrid w:val="0"/>
      </w:pPr>
      <w:r>
        <w:rPr>
          <w:rFonts w:eastAsia="微软雅黑"/>
        </w:rPr>
        <w:t>Product Overview</w:t>
      </w:r>
    </w:p>
    <w:p w14:paraId="6AA8A0D0">
      <w:pPr>
        <w:pStyle w:val="4"/>
        <w:snapToGrid w:val="0"/>
        <w:rPr>
          <w:rFonts w:eastAsia="微软雅黑"/>
        </w:rPr>
      </w:pPr>
      <w:r>
        <w:rPr>
          <w:rFonts w:eastAsia="微软雅黑"/>
        </w:rPr>
        <w:t>Product Introduction</w:t>
      </w:r>
    </w:p>
    <w:tbl>
      <w:tblPr>
        <w:tblStyle w:val="32"/>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835"/>
        <w:gridCol w:w="7483"/>
      </w:tblGrid>
      <w:tr w14:paraId="70D775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835" w:type="dxa"/>
            <w:shd w:val="clear" w:color="auto" w:fill="F2F2F2"/>
            <w:tcMar>
              <w:top w:w="120" w:type="dxa"/>
              <w:left w:w="120" w:type="dxa"/>
              <w:bottom w:w="120" w:type="dxa"/>
              <w:right w:w="120" w:type="dxa"/>
            </w:tcMar>
            <w:vAlign w:val="center"/>
          </w:tcPr>
          <w:p w14:paraId="11216EA8">
            <w:pPr>
              <w:jc w:val="center"/>
              <w:rPr>
                <w:rFonts w:hint="eastAsia" w:eastAsia="宋体"/>
                <w:lang w:eastAsia="zh-CN"/>
              </w:rPr>
            </w:pPr>
            <w:r>
              <w:rPr>
                <w:rFonts w:hint="eastAsia" w:eastAsia="宋体"/>
                <w:lang w:eastAsia="zh-CN"/>
              </w:rPr>
              <w:drawing>
                <wp:inline distT="0" distB="0" distL="114300" distR="114300">
                  <wp:extent cx="1638300" cy="1638300"/>
                  <wp:effectExtent l="0" t="0" r="0" b="0"/>
                  <wp:docPr id="1" name="图片 1" descr="D:/鑫乐视工作文档/整合/MIPICamera Module/S5K3L6/13MP.png13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D:/鑫乐视工作文档/整合/MIPICamera Module/S5K3L6/13MP.png13MP"/>
                          <pic:cNvPicPr>
                            <a:picLocks noChangeAspect="1"/>
                          </pic:cNvPicPr>
                        </pic:nvPicPr>
                        <pic:blipFill>
                          <a:blip r:embed="rId10"/>
                          <a:srcRect/>
                          <a:stretch>
                            <a:fillRect/>
                          </a:stretch>
                        </pic:blipFill>
                        <pic:spPr>
                          <a:xfrm>
                            <a:off x="0" y="0"/>
                            <a:ext cx="1638300" cy="1638300"/>
                          </a:xfrm>
                          <a:prstGeom prst="rect">
                            <a:avLst/>
                          </a:prstGeom>
                        </pic:spPr>
                      </pic:pic>
                    </a:graphicData>
                  </a:graphic>
                </wp:inline>
              </w:drawing>
            </w:r>
          </w:p>
        </w:tc>
        <w:tc>
          <w:tcPr>
            <w:tcW w:w="7483" w:type="dxa"/>
            <w:tcMar>
              <w:top w:w="120" w:type="dxa"/>
              <w:left w:w="120" w:type="dxa"/>
              <w:bottom w:w="120" w:type="dxa"/>
              <w:right w:w="120" w:type="dxa"/>
            </w:tcMar>
          </w:tcPr>
          <w:p w14:paraId="7B349019">
            <w:pPr>
              <w:spacing w:after="0"/>
            </w:pPr>
            <w:r>
              <w:rPr>
                <w:rFonts w:hint="eastAsia" w:eastAsia="微软雅黑"/>
                <w:b w:val="0"/>
                <w:color w:val="222222"/>
                <w:sz w:val="18"/>
                <w:lang w:val="en-US" w:eastAsia="zh-CN"/>
              </w:rPr>
              <w:t>XLS131128-V1.0</w:t>
            </w:r>
            <w:r>
              <w:rPr>
                <w:rFonts w:ascii="Arial" w:hAnsi="Arial" w:eastAsia="微软雅黑"/>
                <w:b w:val="0"/>
                <w:color w:val="222222"/>
                <w:sz w:val="18"/>
              </w:rPr>
              <w:t xml:space="preserve"> is a compact camera module using the </w:t>
            </w:r>
            <w:r>
              <w:rPr>
                <w:rFonts w:hint="eastAsia" w:eastAsia="微软雅黑"/>
                <w:b w:val="0"/>
                <w:color w:val="222222"/>
                <w:sz w:val="18"/>
                <w:lang w:val="en-US" w:eastAsia="zh-CN"/>
              </w:rPr>
              <w:t>S5K3L6</w:t>
            </w:r>
            <w:r>
              <w:rPr>
                <w:rFonts w:ascii="Arial" w:hAnsi="Arial" w:eastAsia="微软雅黑"/>
                <w:b w:val="0"/>
                <w:color w:val="222222"/>
                <w:sz w:val="18"/>
              </w:rPr>
              <w:t xml:space="preserve"> </w:t>
            </w:r>
            <w:r>
              <w:rPr>
                <w:rFonts w:hint="eastAsia" w:eastAsia="微软雅黑"/>
                <w:b w:val="0"/>
                <w:color w:val="222222"/>
                <w:sz w:val="18"/>
                <w:lang w:val="en-US" w:eastAsia="zh-CN"/>
              </w:rPr>
              <w:t>13</w:t>
            </w:r>
            <w:r>
              <w:rPr>
                <w:rFonts w:ascii="Arial" w:hAnsi="Arial" w:eastAsia="微软雅黑"/>
                <w:b w:val="0"/>
                <w:color w:val="222222"/>
                <w:sz w:val="18"/>
              </w:rPr>
              <w:t xml:space="preserve">MP CMOS image sensor. Featuring OmniBSI+ technology, the sensor outputs RAW images at </w:t>
            </w:r>
            <w:r>
              <w:rPr>
                <w:rFonts w:hint="eastAsia" w:eastAsia="微软雅黑"/>
                <w:b w:val="0"/>
                <w:color w:val="222222"/>
                <w:sz w:val="18"/>
                <w:lang w:val="en-US" w:eastAsia="zh-CN"/>
              </w:rPr>
              <w:t>4224</w:t>
            </w:r>
            <w:r>
              <w:rPr>
                <w:rFonts w:ascii="Arial" w:hAnsi="Arial" w:eastAsia="微软雅黑"/>
                <w:b w:val="0"/>
                <w:color w:val="222222"/>
                <w:sz w:val="18"/>
              </w:rPr>
              <w:t xml:space="preserve"> × </w:t>
            </w:r>
            <w:r>
              <w:rPr>
                <w:rFonts w:hint="eastAsia" w:eastAsia="微软雅黑"/>
                <w:b w:val="0"/>
                <w:color w:val="222222"/>
                <w:sz w:val="18"/>
                <w:lang w:val="en-US" w:eastAsia="zh-CN"/>
              </w:rPr>
              <w:t>3136</w:t>
            </w:r>
            <w:r>
              <w:rPr>
                <w:rFonts w:ascii="Arial" w:hAnsi="Arial" w:eastAsia="微软雅黑"/>
                <w:b w:val="0"/>
                <w:color w:val="222222"/>
                <w:sz w:val="18"/>
              </w:rPr>
              <w:t xml:space="preserve">. Image quality, data transfer and camera functions are controlled through the SCCB interface. The sensor supports up to </w:t>
            </w:r>
            <w:r>
              <w:rPr>
                <w:rFonts w:hint="eastAsia" w:eastAsia="微软雅黑"/>
                <w:b w:val="0"/>
                <w:color w:val="222222"/>
                <w:sz w:val="18"/>
                <w:lang w:val="en-US" w:eastAsia="zh-CN"/>
              </w:rPr>
              <w:t>120</w:t>
            </w:r>
            <w:r>
              <w:rPr>
                <w:rFonts w:ascii="Arial" w:hAnsi="Arial" w:eastAsia="微软雅黑"/>
                <w:b w:val="0"/>
                <w:color w:val="222222"/>
                <w:sz w:val="18"/>
              </w:rPr>
              <w:t xml:space="preserve"> fps at full resolution.</w:t>
            </w:r>
          </w:p>
        </w:tc>
      </w:tr>
    </w:tbl>
    <w:p w14:paraId="0E438074">
      <w:pPr>
        <w:pStyle w:val="4"/>
        <w:snapToGrid w:val="0"/>
        <w:rPr>
          <w:rFonts w:hint="eastAsia" w:eastAsia="微软雅黑"/>
          <w:lang w:val="en-US" w:eastAsia="zh-CN"/>
        </w:rPr>
      </w:pPr>
      <w:r>
        <w:rPr>
          <w:rFonts w:hint="eastAsia" w:eastAsia="微软雅黑"/>
          <w:lang w:val="en-US" w:eastAsia="zh-CN"/>
        </w:rPr>
        <w:t>Applications</w:t>
      </w:r>
    </w:p>
    <w:p w14:paraId="47A8D233">
      <w:pPr>
        <w:keepNext w:val="0"/>
        <w:keepLines w:val="0"/>
        <w:pageBreakBefore w:val="0"/>
        <w:widowControl/>
        <w:numPr>
          <w:ilvl w:val="0"/>
          <w:numId w:val="7"/>
        </w:numPr>
        <w:kinsoku/>
        <w:wordWrap/>
        <w:overflowPunct/>
        <w:topLinePunct w:val="0"/>
        <w:autoSpaceDE/>
        <w:autoSpaceDN/>
        <w:bidi w:val="0"/>
        <w:adjustRightInd/>
        <w:snapToGrid/>
        <w:ind w:left="960" w:leftChars="300" w:hanging="420" w:firstLineChars="0"/>
        <w:textAlignment w:val="auto"/>
        <w:rPr>
          <w:rFonts w:hint="eastAsia" w:eastAsia="微软雅黑"/>
          <w:lang w:val="en-US" w:eastAsia="zh-CN"/>
        </w:rPr>
      </w:pPr>
      <w:r>
        <w:rPr>
          <w:rFonts w:hint="eastAsia" w:eastAsia="微软雅黑"/>
          <w:lang w:val="en-US" w:eastAsia="zh-CN"/>
        </w:rPr>
        <w:t>Barcode scanners: Used for home surveillance, video doorbells and smart locks.</w:t>
      </w:r>
      <w:bookmarkStart w:id="0" w:name="_GoBack"/>
      <w:bookmarkEnd w:id="0"/>
    </w:p>
    <w:p w14:paraId="2EB356A7">
      <w:pPr>
        <w:keepNext w:val="0"/>
        <w:keepLines w:val="0"/>
        <w:pageBreakBefore w:val="0"/>
        <w:widowControl/>
        <w:numPr>
          <w:ilvl w:val="0"/>
          <w:numId w:val="7"/>
        </w:numPr>
        <w:kinsoku/>
        <w:wordWrap/>
        <w:overflowPunct/>
        <w:topLinePunct w:val="0"/>
        <w:autoSpaceDE/>
        <w:autoSpaceDN/>
        <w:bidi w:val="0"/>
        <w:adjustRightInd/>
        <w:snapToGrid/>
        <w:ind w:left="960" w:leftChars="300" w:hanging="420" w:firstLineChars="0"/>
        <w:textAlignment w:val="auto"/>
        <w:rPr>
          <w:rFonts w:hint="eastAsia" w:eastAsia="微软雅黑"/>
          <w:lang w:val="en-US" w:eastAsia="zh-CN"/>
        </w:rPr>
      </w:pPr>
      <w:r>
        <w:rPr>
          <w:rFonts w:hint="eastAsia" w:eastAsia="微软雅黑"/>
          <w:lang w:val="en-US" w:eastAsia="zh-CN"/>
        </w:rPr>
        <w:t>3D scanning and QR code scanning</w:t>
      </w:r>
    </w:p>
    <w:p w14:paraId="569F1443">
      <w:pPr>
        <w:keepNext w:val="0"/>
        <w:keepLines w:val="0"/>
        <w:pageBreakBefore w:val="0"/>
        <w:widowControl/>
        <w:numPr>
          <w:ilvl w:val="0"/>
          <w:numId w:val="7"/>
        </w:numPr>
        <w:kinsoku/>
        <w:wordWrap/>
        <w:overflowPunct/>
        <w:topLinePunct w:val="0"/>
        <w:autoSpaceDE/>
        <w:autoSpaceDN/>
        <w:bidi w:val="0"/>
        <w:adjustRightInd/>
        <w:snapToGrid/>
        <w:ind w:left="960" w:leftChars="300" w:hanging="420" w:firstLineChars="0"/>
        <w:textAlignment w:val="auto"/>
        <w:rPr>
          <w:rFonts w:hint="default" w:eastAsia="微软雅黑"/>
          <w:lang w:val="en-US" w:eastAsia="zh-CN"/>
        </w:rPr>
      </w:pPr>
      <w:r>
        <w:rPr>
          <w:rFonts w:hint="default" w:eastAsia="微软雅黑"/>
          <w:lang w:val="en-US" w:eastAsia="zh-CN"/>
        </w:rPr>
        <w:t>Face, gesture and iris recognition</w:t>
      </w:r>
    </w:p>
    <w:p w14:paraId="31EDA9B4">
      <w:pPr>
        <w:keepNext w:val="0"/>
        <w:keepLines w:val="0"/>
        <w:pageBreakBefore w:val="0"/>
        <w:widowControl/>
        <w:numPr>
          <w:ilvl w:val="0"/>
          <w:numId w:val="7"/>
        </w:numPr>
        <w:kinsoku/>
        <w:wordWrap/>
        <w:overflowPunct/>
        <w:topLinePunct w:val="0"/>
        <w:autoSpaceDE/>
        <w:autoSpaceDN/>
        <w:bidi w:val="0"/>
        <w:adjustRightInd/>
        <w:snapToGrid/>
        <w:ind w:left="960" w:leftChars="300" w:hanging="420" w:firstLineChars="0"/>
        <w:textAlignment w:val="auto"/>
        <w:rPr>
          <w:rFonts w:hint="default" w:eastAsia="微软雅黑"/>
          <w:lang w:val="en-US" w:eastAsia="zh-CN"/>
        </w:rPr>
      </w:pPr>
      <w:r>
        <w:rPr>
          <w:rFonts w:hint="default" w:eastAsia="微软雅黑"/>
          <w:lang w:val="en-US" w:eastAsia="zh-CN"/>
        </w:rPr>
        <w:t>Industrial inspection, AR/VR headsets and pattern inspection</w:t>
      </w:r>
    </w:p>
    <w:p w14:paraId="7B953EE1">
      <w:pPr>
        <w:keepNext w:val="0"/>
        <w:keepLines w:val="0"/>
        <w:pageBreakBefore w:val="0"/>
        <w:widowControl/>
        <w:numPr>
          <w:ilvl w:val="0"/>
          <w:numId w:val="7"/>
        </w:numPr>
        <w:kinsoku/>
        <w:wordWrap/>
        <w:overflowPunct/>
        <w:topLinePunct w:val="0"/>
        <w:autoSpaceDE/>
        <w:autoSpaceDN/>
        <w:bidi w:val="0"/>
        <w:adjustRightInd/>
        <w:snapToGrid/>
        <w:ind w:left="960" w:leftChars="300" w:hanging="420" w:firstLineChars="0"/>
        <w:textAlignment w:val="auto"/>
        <w:rPr>
          <w:rFonts w:hint="default" w:eastAsia="微软雅黑"/>
          <w:lang w:val="en-US" w:eastAsia="zh-CN"/>
        </w:rPr>
      </w:pPr>
      <w:r>
        <w:rPr>
          <w:rFonts w:hint="default" w:eastAsia="微软雅黑"/>
          <w:lang w:val="en-US" w:eastAsia="zh-CN"/>
        </w:rPr>
        <w:t>Pattern inspection</w:t>
      </w:r>
    </w:p>
    <w:p w14:paraId="3FAA5D3C">
      <w:pPr>
        <w:keepNext w:val="0"/>
        <w:keepLines w:val="0"/>
        <w:pageBreakBefore w:val="0"/>
        <w:widowControl/>
        <w:numPr>
          <w:ilvl w:val="0"/>
          <w:numId w:val="7"/>
        </w:numPr>
        <w:kinsoku/>
        <w:wordWrap/>
        <w:overflowPunct/>
        <w:topLinePunct w:val="0"/>
        <w:autoSpaceDE/>
        <w:autoSpaceDN/>
        <w:bidi w:val="0"/>
        <w:adjustRightInd/>
        <w:snapToGrid/>
        <w:ind w:left="960" w:leftChars="300" w:hanging="420" w:firstLineChars="0"/>
        <w:textAlignment w:val="auto"/>
      </w:pPr>
      <w:r>
        <w:rPr>
          <w:rFonts w:hint="default" w:eastAsia="微软雅黑"/>
          <w:lang w:val="en-US" w:eastAsia="zh-CN"/>
        </w:rPr>
        <w:t>High-speed image capture</w:t>
      </w:r>
    </w:p>
    <w:p w14:paraId="42639B81">
      <w:pPr>
        <w:pStyle w:val="4"/>
        <w:snapToGrid w:val="0"/>
      </w:pPr>
      <w:r>
        <w:rPr>
          <w:rFonts w:eastAsia="微软雅黑"/>
        </w:rPr>
        <w:t>Product Specifications</w:t>
      </w:r>
    </w:p>
    <w:tbl>
      <w:tblPr>
        <w:tblStyle w:val="32"/>
        <w:tblW w:w="0" w:type="auto"/>
        <w:jc w:val="center"/>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CellMar>
          <w:top w:w="0" w:type="dxa"/>
          <w:left w:w="108" w:type="dxa"/>
          <w:bottom w:w="0" w:type="dxa"/>
          <w:right w:w="108" w:type="dxa"/>
        </w:tblCellMar>
      </w:tblPr>
      <w:tblGrid>
        <w:gridCol w:w="1871"/>
        <w:gridCol w:w="3288"/>
        <w:gridCol w:w="1871"/>
        <w:gridCol w:w="3288"/>
      </w:tblGrid>
      <w:tr w14:paraId="09C3219B">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trHeight w:val="397" w:hRule="atLeast"/>
          <w:tblHeader/>
          <w:jc w:val="center"/>
        </w:trPr>
        <w:tc>
          <w:tcPr>
            <w:tcW w:w="1871" w:type="dxa"/>
            <w:shd w:val="clear" w:color="auto" w:fill="333333"/>
            <w:tcMar>
              <w:top w:w="60" w:type="dxa"/>
              <w:left w:w="60" w:type="dxa"/>
              <w:bottom w:w="60" w:type="dxa"/>
              <w:right w:w="60" w:type="dxa"/>
            </w:tcMar>
          </w:tcPr>
          <w:p w14:paraId="5DCB0D37">
            <w:pPr>
              <w:snapToGrid w:val="0"/>
              <w:spacing w:after="0" w:line="230" w:lineRule="exact"/>
              <w:jc w:val="center"/>
            </w:pPr>
            <w:r>
              <w:rPr>
                <w:rFonts w:ascii="Arial" w:hAnsi="Arial" w:eastAsia="宋体"/>
                <w:b/>
                <w:color w:val="FFFFFF"/>
                <w:sz w:val="17"/>
              </w:rPr>
              <w:t>Item</w:t>
            </w:r>
          </w:p>
        </w:tc>
        <w:tc>
          <w:tcPr>
            <w:tcW w:w="3288" w:type="dxa"/>
            <w:shd w:val="clear" w:color="auto" w:fill="333333"/>
            <w:tcMar>
              <w:top w:w="60" w:type="dxa"/>
              <w:left w:w="60" w:type="dxa"/>
              <w:bottom w:w="60" w:type="dxa"/>
              <w:right w:w="60" w:type="dxa"/>
            </w:tcMar>
          </w:tcPr>
          <w:p w14:paraId="0F76E3AF">
            <w:pPr>
              <w:snapToGrid w:val="0"/>
              <w:spacing w:after="0" w:line="230" w:lineRule="exact"/>
              <w:jc w:val="center"/>
            </w:pPr>
            <w:r>
              <w:rPr>
                <w:rFonts w:ascii="Arial" w:hAnsi="Arial" w:eastAsia="宋体"/>
                <w:b/>
                <w:color w:val="FFFFFF"/>
                <w:sz w:val="17"/>
              </w:rPr>
              <w:t>Specification</w:t>
            </w:r>
          </w:p>
        </w:tc>
        <w:tc>
          <w:tcPr>
            <w:tcW w:w="1871" w:type="dxa"/>
            <w:shd w:val="clear" w:color="auto" w:fill="333333"/>
            <w:tcMar>
              <w:top w:w="60" w:type="dxa"/>
              <w:left w:w="60" w:type="dxa"/>
              <w:bottom w:w="60" w:type="dxa"/>
              <w:right w:w="60" w:type="dxa"/>
            </w:tcMar>
          </w:tcPr>
          <w:p w14:paraId="7C70D74F">
            <w:pPr>
              <w:snapToGrid w:val="0"/>
              <w:spacing w:after="0" w:line="230" w:lineRule="exact"/>
              <w:jc w:val="center"/>
            </w:pPr>
            <w:r>
              <w:rPr>
                <w:rFonts w:ascii="Arial" w:hAnsi="Arial" w:eastAsia="宋体"/>
                <w:b/>
                <w:color w:val="FFFFFF"/>
                <w:sz w:val="17"/>
              </w:rPr>
              <w:t>Item</w:t>
            </w:r>
          </w:p>
        </w:tc>
        <w:tc>
          <w:tcPr>
            <w:tcW w:w="3288" w:type="dxa"/>
            <w:shd w:val="clear" w:color="auto" w:fill="333333"/>
            <w:tcMar>
              <w:top w:w="60" w:type="dxa"/>
              <w:left w:w="60" w:type="dxa"/>
              <w:bottom w:w="60" w:type="dxa"/>
              <w:right w:w="60" w:type="dxa"/>
            </w:tcMar>
          </w:tcPr>
          <w:p w14:paraId="078A982C">
            <w:pPr>
              <w:snapToGrid w:val="0"/>
              <w:spacing w:after="0" w:line="230" w:lineRule="exact"/>
              <w:jc w:val="center"/>
            </w:pPr>
            <w:r>
              <w:rPr>
                <w:rFonts w:ascii="Arial" w:hAnsi="Arial" w:eastAsia="宋体"/>
                <w:b/>
                <w:color w:val="FFFFFF"/>
                <w:sz w:val="17"/>
              </w:rPr>
              <w:t>Specification</w:t>
            </w:r>
          </w:p>
        </w:tc>
      </w:tr>
      <w:tr w14:paraId="6FCBDF73">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397" w:hRule="atLeast"/>
          <w:jc w:val="center"/>
        </w:trPr>
        <w:tc>
          <w:tcPr>
            <w:tcW w:w="1871" w:type="dxa"/>
            <w:shd w:val="clear" w:color="auto" w:fill="FFFFFF"/>
            <w:tcMar>
              <w:top w:w="65" w:type="dxa"/>
              <w:left w:w="65" w:type="dxa"/>
              <w:bottom w:w="65" w:type="dxa"/>
              <w:right w:w="65" w:type="dxa"/>
            </w:tcMar>
            <w:vAlign w:val="center"/>
          </w:tcPr>
          <w:p w14:paraId="72F283B9">
            <w:pPr>
              <w:snapToGrid w:val="0"/>
              <w:spacing w:after="0" w:line="230" w:lineRule="exact"/>
              <w:jc w:val="center"/>
            </w:pPr>
            <w:r>
              <w:rPr>
                <w:rFonts w:ascii="Arial" w:hAnsi="Arial" w:eastAsia="宋体"/>
                <w:b w:val="0"/>
                <w:color w:val="222222"/>
                <w:sz w:val="17"/>
              </w:rPr>
              <w:t>Model</w:t>
            </w:r>
          </w:p>
        </w:tc>
        <w:tc>
          <w:tcPr>
            <w:tcW w:w="3288" w:type="dxa"/>
            <w:shd w:val="clear" w:color="auto" w:fill="FFFFFF"/>
            <w:tcMar>
              <w:top w:w="65" w:type="dxa"/>
              <w:left w:w="65" w:type="dxa"/>
              <w:bottom w:w="65" w:type="dxa"/>
              <w:right w:w="65" w:type="dxa"/>
            </w:tcMar>
            <w:vAlign w:val="center"/>
          </w:tcPr>
          <w:p w14:paraId="5DCE3866">
            <w:pPr>
              <w:snapToGrid w:val="0"/>
              <w:spacing w:after="0" w:line="230" w:lineRule="exact"/>
              <w:jc w:val="center"/>
            </w:pPr>
            <w:r>
              <w:rPr>
                <w:rFonts w:hint="eastAsia" w:eastAsia="微软雅黑"/>
                <w:b w:val="0"/>
                <w:color w:val="222222"/>
                <w:sz w:val="18"/>
                <w:lang w:val="en-US" w:eastAsia="zh-CN"/>
              </w:rPr>
              <w:t>XLS131128-V1.0</w:t>
            </w:r>
          </w:p>
        </w:tc>
        <w:tc>
          <w:tcPr>
            <w:tcW w:w="1871" w:type="dxa"/>
            <w:shd w:val="clear" w:color="auto" w:fill="FFFFFF"/>
            <w:tcMar>
              <w:top w:w="65" w:type="dxa"/>
              <w:left w:w="65" w:type="dxa"/>
              <w:bottom w:w="65" w:type="dxa"/>
              <w:right w:w="65" w:type="dxa"/>
            </w:tcMar>
            <w:vAlign w:val="center"/>
          </w:tcPr>
          <w:p w14:paraId="2B799C45">
            <w:pPr>
              <w:snapToGrid w:val="0"/>
              <w:spacing w:after="0" w:line="230" w:lineRule="exact"/>
              <w:jc w:val="center"/>
            </w:pPr>
            <w:r>
              <w:rPr>
                <w:rFonts w:ascii="Arial" w:hAnsi="Arial" w:eastAsia="宋体"/>
                <w:b w:val="0"/>
                <w:color w:val="222222"/>
                <w:sz w:val="17"/>
              </w:rPr>
              <w:t>Image Sensor</w:t>
            </w:r>
          </w:p>
        </w:tc>
        <w:tc>
          <w:tcPr>
            <w:tcW w:w="3288" w:type="dxa"/>
            <w:shd w:val="clear" w:color="auto" w:fill="FFFFFF"/>
            <w:tcMar>
              <w:top w:w="65" w:type="dxa"/>
              <w:left w:w="65" w:type="dxa"/>
              <w:bottom w:w="65" w:type="dxa"/>
              <w:right w:w="65" w:type="dxa"/>
            </w:tcMar>
            <w:vAlign w:val="center"/>
          </w:tcPr>
          <w:p w14:paraId="0F7A0ECB">
            <w:pPr>
              <w:snapToGrid w:val="0"/>
              <w:spacing w:after="0" w:line="230" w:lineRule="exact"/>
              <w:jc w:val="center"/>
              <w:rPr>
                <w:rFonts w:hint="default"/>
                <w:lang w:val="en-US"/>
              </w:rPr>
            </w:pPr>
            <w:r>
              <w:rPr>
                <w:rFonts w:hint="eastAsia" w:eastAsia="微软雅黑"/>
                <w:b w:val="0"/>
                <w:color w:val="222222"/>
                <w:sz w:val="18"/>
                <w:lang w:val="en-US" w:eastAsia="zh-CN"/>
              </w:rPr>
              <w:t>S5K3L6</w:t>
            </w:r>
          </w:p>
        </w:tc>
      </w:tr>
      <w:tr w14:paraId="4385624E">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397" w:hRule="atLeast"/>
          <w:jc w:val="center"/>
        </w:trPr>
        <w:tc>
          <w:tcPr>
            <w:tcW w:w="1871" w:type="dxa"/>
            <w:shd w:val="clear" w:color="auto" w:fill="F2F2F2"/>
            <w:tcMar>
              <w:top w:w="65" w:type="dxa"/>
              <w:left w:w="65" w:type="dxa"/>
              <w:bottom w:w="65" w:type="dxa"/>
              <w:right w:w="65" w:type="dxa"/>
            </w:tcMar>
            <w:vAlign w:val="center"/>
          </w:tcPr>
          <w:p w14:paraId="7F2E4B18">
            <w:pPr>
              <w:snapToGrid w:val="0"/>
              <w:spacing w:after="0" w:line="230" w:lineRule="exact"/>
              <w:jc w:val="center"/>
            </w:pPr>
            <w:r>
              <w:rPr>
                <w:rFonts w:ascii="Arial" w:hAnsi="Arial" w:eastAsia="宋体"/>
                <w:b w:val="0"/>
                <w:color w:val="222222"/>
                <w:sz w:val="17"/>
              </w:rPr>
              <w:t>Resolution</w:t>
            </w:r>
          </w:p>
        </w:tc>
        <w:tc>
          <w:tcPr>
            <w:tcW w:w="3288" w:type="dxa"/>
            <w:shd w:val="clear" w:color="auto" w:fill="F2F2F2"/>
            <w:tcMar>
              <w:top w:w="65" w:type="dxa"/>
              <w:left w:w="65" w:type="dxa"/>
              <w:bottom w:w="65" w:type="dxa"/>
              <w:right w:w="65" w:type="dxa"/>
            </w:tcMar>
            <w:vAlign w:val="center"/>
          </w:tcPr>
          <w:p w14:paraId="254A2C20">
            <w:pPr>
              <w:snapToGrid w:val="0"/>
              <w:spacing w:after="0" w:line="230" w:lineRule="exact"/>
              <w:jc w:val="center"/>
            </w:pPr>
            <w:r>
              <w:rPr>
                <w:rFonts w:hint="eastAsia" w:eastAsia="微软雅黑"/>
                <w:b w:val="0"/>
                <w:color w:val="222222"/>
                <w:sz w:val="18"/>
                <w:lang w:val="en-US" w:eastAsia="zh-CN"/>
              </w:rPr>
              <w:t>4224</w:t>
            </w:r>
            <w:r>
              <w:rPr>
                <w:rFonts w:ascii="Arial" w:hAnsi="Arial" w:eastAsia="微软雅黑"/>
                <w:b w:val="0"/>
                <w:color w:val="222222"/>
                <w:sz w:val="18"/>
              </w:rPr>
              <w:t xml:space="preserve"> × </w:t>
            </w:r>
            <w:r>
              <w:rPr>
                <w:rFonts w:hint="eastAsia" w:eastAsia="微软雅黑"/>
                <w:b w:val="0"/>
                <w:color w:val="222222"/>
                <w:sz w:val="18"/>
                <w:lang w:val="en-US" w:eastAsia="zh-CN"/>
              </w:rPr>
              <w:t>3136</w:t>
            </w:r>
            <w:r>
              <w:rPr>
                <w:rFonts w:ascii="Arial" w:hAnsi="Arial" w:eastAsia="宋体"/>
                <w:b w:val="0"/>
                <w:color w:val="222222"/>
                <w:sz w:val="17"/>
              </w:rPr>
              <w:t xml:space="preserve"> </w:t>
            </w:r>
            <w:r>
              <w:rPr>
                <w:rFonts w:hint="eastAsia" w:eastAsia="宋体"/>
                <w:b w:val="0"/>
                <w:color w:val="222222"/>
                <w:sz w:val="17"/>
                <w:lang w:val="en-US" w:eastAsia="zh-CN"/>
              </w:rPr>
              <w:t>(13</w:t>
            </w:r>
            <w:r>
              <w:rPr>
                <w:rFonts w:ascii="Arial" w:hAnsi="Arial" w:eastAsia="宋体"/>
                <w:b w:val="0"/>
                <w:color w:val="222222"/>
                <w:sz w:val="17"/>
              </w:rPr>
              <w:t>MP)</w:t>
            </w:r>
          </w:p>
        </w:tc>
        <w:tc>
          <w:tcPr>
            <w:tcW w:w="1871" w:type="dxa"/>
            <w:shd w:val="clear" w:color="auto" w:fill="F2F2F2"/>
            <w:tcMar>
              <w:top w:w="65" w:type="dxa"/>
              <w:left w:w="65" w:type="dxa"/>
              <w:bottom w:w="65" w:type="dxa"/>
              <w:right w:w="65" w:type="dxa"/>
            </w:tcMar>
            <w:vAlign w:val="center"/>
          </w:tcPr>
          <w:p w14:paraId="5B2AD692">
            <w:pPr>
              <w:snapToGrid w:val="0"/>
              <w:spacing w:after="0" w:line="230" w:lineRule="exact"/>
              <w:jc w:val="center"/>
            </w:pPr>
            <w:r>
              <w:rPr>
                <w:rFonts w:ascii="Arial" w:hAnsi="Arial" w:eastAsia="宋体"/>
                <w:b w:val="0"/>
                <w:color w:val="222222"/>
                <w:sz w:val="17"/>
              </w:rPr>
              <w:t>Optical Format</w:t>
            </w:r>
          </w:p>
        </w:tc>
        <w:tc>
          <w:tcPr>
            <w:tcW w:w="3288" w:type="dxa"/>
            <w:shd w:val="clear" w:color="auto" w:fill="F2F2F2"/>
            <w:tcMar>
              <w:top w:w="65" w:type="dxa"/>
              <w:left w:w="65" w:type="dxa"/>
              <w:bottom w:w="65" w:type="dxa"/>
              <w:right w:w="65" w:type="dxa"/>
            </w:tcMar>
            <w:vAlign w:val="center"/>
          </w:tcPr>
          <w:p w14:paraId="37FAD0B3">
            <w:pPr>
              <w:snapToGrid w:val="0"/>
              <w:spacing w:after="0" w:line="230" w:lineRule="exact"/>
              <w:jc w:val="center"/>
            </w:pPr>
            <w:r>
              <w:rPr>
                <w:rFonts w:ascii="Arial" w:hAnsi="Arial" w:eastAsia="宋体"/>
                <w:b w:val="0"/>
                <w:color w:val="222222"/>
                <w:sz w:val="17"/>
              </w:rPr>
              <w:t>1/</w:t>
            </w:r>
            <w:r>
              <w:rPr>
                <w:rFonts w:hint="eastAsia" w:eastAsia="宋体"/>
                <w:b w:val="0"/>
                <w:color w:val="222222"/>
                <w:sz w:val="17"/>
                <w:lang w:val="en-US" w:eastAsia="zh-CN"/>
              </w:rPr>
              <w:t>3</w:t>
            </w:r>
            <w:r>
              <w:rPr>
                <w:rFonts w:ascii="Arial" w:hAnsi="Arial" w:eastAsia="宋体"/>
                <w:b w:val="0"/>
                <w:color w:val="222222"/>
                <w:sz w:val="17"/>
              </w:rPr>
              <w:t>-inch CMOS</w:t>
            </w:r>
          </w:p>
        </w:tc>
      </w:tr>
      <w:tr w14:paraId="1C69C4FA">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397" w:hRule="atLeast"/>
          <w:jc w:val="center"/>
        </w:trPr>
        <w:tc>
          <w:tcPr>
            <w:tcW w:w="1871" w:type="dxa"/>
            <w:shd w:val="clear" w:color="auto" w:fill="FFFFFF" w:themeFill="background1"/>
            <w:tcMar>
              <w:top w:w="65" w:type="dxa"/>
              <w:left w:w="65" w:type="dxa"/>
              <w:bottom w:w="65" w:type="dxa"/>
              <w:right w:w="65" w:type="dxa"/>
            </w:tcMar>
            <w:vAlign w:val="center"/>
          </w:tcPr>
          <w:p w14:paraId="2D09D667">
            <w:pPr>
              <w:snapToGrid w:val="0"/>
              <w:spacing w:after="0" w:line="230" w:lineRule="exact"/>
              <w:jc w:val="center"/>
              <w:rPr>
                <w:rFonts w:hint="default" w:ascii="Arial" w:hAnsi="Arial" w:eastAsia="宋体"/>
                <w:b w:val="0"/>
                <w:color w:val="222222"/>
                <w:sz w:val="17"/>
                <w:lang w:val="en-US" w:eastAsia="zh-CN"/>
              </w:rPr>
            </w:pPr>
            <w:r>
              <w:rPr>
                <w:rFonts w:hint="eastAsia" w:eastAsia="宋体"/>
                <w:b w:val="0"/>
                <w:color w:val="222222"/>
                <w:sz w:val="17"/>
                <w:lang w:val="en-US" w:eastAsia="zh-CN"/>
              </w:rPr>
              <w:t>Pixel Size</w:t>
            </w:r>
          </w:p>
        </w:tc>
        <w:tc>
          <w:tcPr>
            <w:tcW w:w="3288" w:type="dxa"/>
            <w:shd w:val="clear" w:color="auto" w:fill="FFFFFF" w:themeFill="background1"/>
            <w:tcMar>
              <w:top w:w="65" w:type="dxa"/>
              <w:left w:w="65" w:type="dxa"/>
              <w:bottom w:w="65" w:type="dxa"/>
              <w:right w:w="65" w:type="dxa"/>
            </w:tcMar>
            <w:vAlign w:val="center"/>
          </w:tcPr>
          <w:p w14:paraId="3A180EB3">
            <w:pPr>
              <w:snapToGrid w:val="0"/>
              <w:spacing w:after="0" w:line="230" w:lineRule="exact"/>
              <w:jc w:val="center"/>
              <w:rPr>
                <w:rFonts w:ascii="Arial" w:hAnsi="Arial" w:eastAsia="宋体"/>
                <w:b w:val="0"/>
                <w:color w:val="222222"/>
                <w:sz w:val="17"/>
              </w:rPr>
            </w:pPr>
            <w:r>
              <w:rPr>
                <w:rFonts w:hint="eastAsia" w:eastAsia="宋体"/>
                <w:b w:val="0"/>
                <w:color w:val="222222"/>
                <w:sz w:val="17"/>
                <w:lang w:val="en-US" w:eastAsia="zh-CN"/>
              </w:rPr>
              <w:t>1.4</w:t>
            </w:r>
            <w:r>
              <w:rPr>
                <w:rFonts w:ascii="Arial" w:hAnsi="Arial" w:eastAsia="宋体"/>
                <w:b w:val="0"/>
                <w:color w:val="222222"/>
                <w:sz w:val="17"/>
              </w:rPr>
              <w:t xml:space="preserve"> μm × </w:t>
            </w:r>
            <w:r>
              <w:rPr>
                <w:rFonts w:hint="eastAsia" w:eastAsia="宋体"/>
                <w:b w:val="0"/>
                <w:color w:val="222222"/>
                <w:sz w:val="17"/>
                <w:lang w:val="en-US" w:eastAsia="zh-CN"/>
              </w:rPr>
              <w:t>1.4</w:t>
            </w:r>
            <w:r>
              <w:rPr>
                <w:rFonts w:ascii="Arial" w:hAnsi="Arial" w:eastAsia="宋体"/>
                <w:b w:val="0"/>
                <w:color w:val="222222"/>
                <w:sz w:val="17"/>
              </w:rPr>
              <w:t xml:space="preserve"> μm</w:t>
            </w:r>
          </w:p>
        </w:tc>
        <w:tc>
          <w:tcPr>
            <w:tcW w:w="1871" w:type="dxa"/>
            <w:shd w:val="clear" w:color="auto" w:fill="FFFFFF" w:themeFill="background1"/>
            <w:tcMar>
              <w:top w:w="65" w:type="dxa"/>
              <w:left w:w="65" w:type="dxa"/>
              <w:bottom w:w="65" w:type="dxa"/>
              <w:right w:w="65" w:type="dxa"/>
            </w:tcMar>
            <w:vAlign w:val="center"/>
          </w:tcPr>
          <w:p w14:paraId="526CEC64">
            <w:pPr>
              <w:snapToGrid w:val="0"/>
              <w:spacing w:after="0" w:line="230" w:lineRule="exact"/>
              <w:jc w:val="center"/>
              <w:rPr>
                <w:rFonts w:ascii="Arial" w:hAnsi="Arial" w:eastAsia="宋体"/>
                <w:b w:val="0"/>
                <w:color w:val="222222"/>
                <w:sz w:val="17"/>
              </w:rPr>
            </w:pPr>
            <w:r>
              <w:rPr>
                <w:rFonts w:ascii="Arial" w:hAnsi="Arial" w:eastAsia="宋体"/>
                <w:b w:val="0"/>
                <w:color w:val="222222"/>
                <w:sz w:val="17"/>
              </w:rPr>
              <w:t>Shutter Type</w:t>
            </w:r>
          </w:p>
        </w:tc>
        <w:tc>
          <w:tcPr>
            <w:tcW w:w="3288" w:type="dxa"/>
            <w:shd w:val="clear" w:color="auto" w:fill="FFFFFF" w:themeFill="background1"/>
            <w:tcMar>
              <w:top w:w="65" w:type="dxa"/>
              <w:left w:w="65" w:type="dxa"/>
              <w:bottom w:w="65" w:type="dxa"/>
              <w:right w:w="65" w:type="dxa"/>
            </w:tcMar>
            <w:vAlign w:val="center"/>
          </w:tcPr>
          <w:p w14:paraId="16567638">
            <w:pPr>
              <w:snapToGrid w:val="0"/>
              <w:spacing w:after="0" w:line="230" w:lineRule="exact"/>
              <w:jc w:val="center"/>
              <w:rPr>
                <w:rFonts w:ascii="Arial" w:hAnsi="Arial" w:eastAsia="宋体"/>
                <w:b w:val="0"/>
                <w:color w:val="222222"/>
                <w:sz w:val="17"/>
              </w:rPr>
            </w:pPr>
            <w:r>
              <w:rPr>
                <w:rFonts w:ascii="Arial" w:hAnsi="Arial" w:eastAsia="宋体"/>
                <w:b w:val="0"/>
                <w:color w:val="222222"/>
                <w:sz w:val="17"/>
              </w:rPr>
              <w:t>Rolling shutter</w:t>
            </w:r>
          </w:p>
        </w:tc>
      </w:tr>
      <w:tr w14:paraId="6ECCF014">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397" w:hRule="atLeast"/>
          <w:jc w:val="center"/>
        </w:trPr>
        <w:tc>
          <w:tcPr>
            <w:tcW w:w="1871" w:type="dxa"/>
            <w:shd w:val="clear" w:color="auto" w:fill="F2F2F2"/>
            <w:tcMar>
              <w:top w:w="65" w:type="dxa"/>
              <w:left w:w="65" w:type="dxa"/>
              <w:bottom w:w="65" w:type="dxa"/>
              <w:right w:w="65" w:type="dxa"/>
            </w:tcMar>
            <w:vAlign w:val="center"/>
          </w:tcPr>
          <w:p w14:paraId="326F5C59">
            <w:pPr>
              <w:snapToGrid w:val="0"/>
              <w:spacing w:after="0" w:line="230" w:lineRule="exact"/>
              <w:jc w:val="center"/>
              <w:rPr>
                <w:rFonts w:ascii="Arial" w:hAnsi="Arial" w:eastAsia="宋体"/>
                <w:b w:val="0"/>
                <w:color w:val="222222"/>
                <w:sz w:val="17"/>
              </w:rPr>
            </w:pPr>
            <w:r>
              <w:rPr>
                <w:rFonts w:ascii="Arial" w:hAnsi="Arial" w:eastAsia="宋体"/>
                <w:b w:val="0"/>
                <w:color w:val="222222"/>
                <w:sz w:val="17"/>
              </w:rPr>
              <w:t>Output Format</w:t>
            </w:r>
          </w:p>
        </w:tc>
        <w:tc>
          <w:tcPr>
            <w:tcW w:w="3288" w:type="dxa"/>
            <w:shd w:val="clear" w:color="auto" w:fill="F2F2F2"/>
            <w:tcMar>
              <w:top w:w="65" w:type="dxa"/>
              <w:left w:w="65" w:type="dxa"/>
              <w:bottom w:w="65" w:type="dxa"/>
              <w:right w:w="65" w:type="dxa"/>
            </w:tcMar>
            <w:vAlign w:val="center"/>
          </w:tcPr>
          <w:p w14:paraId="36B02AA8">
            <w:pPr>
              <w:snapToGrid w:val="0"/>
              <w:spacing w:after="0" w:line="230" w:lineRule="exact"/>
              <w:jc w:val="center"/>
              <w:rPr>
                <w:rFonts w:ascii="Arial" w:hAnsi="Arial" w:eastAsia="宋体"/>
                <w:b w:val="0"/>
                <w:color w:val="222222"/>
                <w:sz w:val="17"/>
              </w:rPr>
            </w:pPr>
            <w:r>
              <w:rPr>
                <w:rFonts w:ascii="Arial" w:hAnsi="Arial" w:eastAsia="宋体"/>
                <w:b w:val="0"/>
                <w:color w:val="222222"/>
                <w:sz w:val="17"/>
              </w:rPr>
              <w:t>8-bit / 10-bit RGB RAW</w:t>
            </w:r>
          </w:p>
        </w:tc>
        <w:tc>
          <w:tcPr>
            <w:tcW w:w="1871" w:type="dxa"/>
            <w:shd w:val="clear" w:color="auto" w:fill="F2F2F2"/>
            <w:tcMar>
              <w:top w:w="65" w:type="dxa"/>
              <w:left w:w="65" w:type="dxa"/>
              <w:bottom w:w="65" w:type="dxa"/>
              <w:right w:w="65" w:type="dxa"/>
            </w:tcMar>
            <w:vAlign w:val="center"/>
          </w:tcPr>
          <w:p w14:paraId="4636931A">
            <w:pPr>
              <w:snapToGrid w:val="0"/>
              <w:spacing w:after="0" w:line="230" w:lineRule="exact"/>
              <w:jc w:val="center"/>
              <w:rPr>
                <w:rFonts w:ascii="Arial" w:hAnsi="Arial" w:eastAsia="宋体"/>
                <w:b w:val="0"/>
                <w:color w:val="222222"/>
                <w:sz w:val="17"/>
              </w:rPr>
            </w:pPr>
            <w:r>
              <w:rPr>
                <w:rFonts w:ascii="Arial" w:hAnsi="Arial" w:eastAsia="宋体"/>
                <w:b w:val="0"/>
                <w:color w:val="222222"/>
                <w:sz w:val="17"/>
              </w:rPr>
              <w:t>Dynamic Range</w:t>
            </w:r>
          </w:p>
        </w:tc>
        <w:tc>
          <w:tcPr>
            <w:tcW w:w="3288" w:type="dxa"/>
            <w:shd w:val="clear" w:color="auto" w:fill="F2F2F2"/>
            <w:tcMar>
              <w:top w:w="65" w:type="dxa"/>
              <w:left w:w="65" w:type="dxa"/>
              <w:bottom w:w="65" w:type="dxa"/>
              <w:right w:w="65" w:type="dxa"/>
            </w:tcMar>
            <w:vAlign w:val="center"/>
          </w:tcPr>
          <w:p w14:paraId="6378ACA5">
            <w:pPr>
              <w:snapToGrid w:val="0"/>
              <w:spacing w:after="0" w:line="230" w:lineRule="exact"/>
              <w:jc w:val="center"/>
              <w:rPr>
                <w:rFonts w:ascii="Arial" w:hAnsi="Arial" w:eastAsia="宋体"/>
                <w:b w:val="0"/>
                <w:color w:val="222222"/>
                <w:sz w:val="17"/>
              </w:rPr>
            </w:pPr>
            <w:r>
              <w:rPr>
                <w:rFonts w:ascii="Arial" w:hAnsi="Arial" w:eastAsia="宋体"/>
                <w:b w:val="0"/>
                <w:color w:val="222222"/>
                <w:sz w:val="17"/>
              </w:rPr>
              <w:t>67 dB (8× gain)</w:t>
            </w:r>
          </w:p>
        </w:tc>
      </w:tr>
      <w:tr w14:paraId="61958C14">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397" w:hRule="atLeast"/>
          <w:jc w:val="center"/>
        </w:trPr>
        <w:tc>
          <w:tcPr>
            <w:tcW w:w="1871" w:type="dxa"/>
            <w:shd w:val="clear" w:color="auto" w:fill="FFFFFF" w:themeFill="background1"/>
            <w:tcMar>
              <w:top w:w="65" w:type="dxa"/>
              <w:left w:w="65" w:type="dxa"/>
              <w:bottom w:w="65" w:type="dxa"/>
              <w:right w:w="65" w:type="dxa"/>
            </w:tcMar>
            <w:vAlign w:val="center"/>
          </w:tcPr>
          <w:p w14:paraId="34258263">
            <w:pPr>
              <w:snapToGrid w:val="0"/>
              <w:spacing w:after="0" w:line="230" w:lineRule="exact"/>
              <w:jc w:val="center"/>
              <w:rPr>
                <w:rFonts w:ascii="Arial" w:hAnsi="Arial" w:eastAsia="宋体"/>
                <w:b w:val="0"/>
                <w:color w:val="222222"/>
                <w:sz w:val="17"/>
              </w:rPr>
            </w:pPr>
            <w:r>
              <w:rPr>
                <w:rFonts w:ascii="Arial" w:hAnsi="Arial" w:eastAsia="宋体"/>
                <w:b w:val="0"/>
                <w:color w:val="222222"/>
                <w:sz w:val="17"/>
              </w:rPr>
              <w:t>Sensitivity</w:t>
            </w:r>
          </w:p>
        </w:tc>
        <w:tc>
          <w:tcPr>
            <w:tcW w:w="3288" w:type="dxa"/>
            <w:shd w:val="clear" w:color="auto" w:fill="FFFFFF" w:themeFill="background1"/>
            <w:tcMar>
              <w:top w:w="65" w:type="dxa"/>
              <w:left w:w="65" w:type="dxa"/>
              <w:bottom w:w="65" w:type="dxa"/>
              <w:right w:w="65" w:type="dxa"/>
            </w:tcMar>
            <w:vAlign w:val="center"/>
          </w:tcPr>
          <w:p w14:paraId="62B26732">
            <w:pPr>
              <w:snapToGrid w:val="0"/>
              <w:spacing w:after="0" w:line="230" w:lineRule="exact"/>
              <w:jc w:val="center"/>
              <w:rPr>
                <w:rFonts w:ascii="Arial" w:hAnsi="Arial" w:eastAsia="宋体"/>
                <w:b w:val="0"/>
                <w:color w:val="222222"/>
                <w:sz w:val="17"/>
              </w:rPr>
            </w:pPr>
            <w:r>
              <w:rPr>
                <w:rFonts w:ascii="Arial" w:hAnsi="Arial" w:eastAsia="宋体"/>
                <w:b w:val="0"/>
                <w:color w:val="222222"/>
                <w:sz w:val="17"/>
              </w:rPr>
              <w:t>600 mV/(lux·s)</w:t>
            </w:r>
          </w:p>
        </w:tc>
        <w:tc>
          <w:tcPr>
            <w:tcW w:w="1871" w:type="dxa"/>
            <w:shd w:val="clear" w:color="auto" w:fill="FFFFFF" w:themeFill="background1"/>
            <w:tcMar>
              <w:top w:w="65" w:type="dxa"/>
              <w:left w:w="65" w:type="dxa"/>
              <w:bottom w:w="65" w:type="dxa"/>
              <w:right w:w="65" w:type="dxa"/>
            </w:tcMar>
            <w:vAlign w:val="center"/>
          </w:tcPr>
          <w:p w14:paraId="13A3B480">
            <w:pPr>
              <w:snapToGrid w:val="0"/>
              <w:spacing w:after="0" w:line="230" w:lineRule="exact"/>
              <w:jc w:val="center"/>
              <w:rPr>
                <w:rFonts w:ascii="Arial" w:hAnsi="Arial" w:eastAsia="宋体"/>
                <w:b w:val="0"/>
                <w:color w:val="222222"/>
                <w:sz w:val="17"/>
              </w:rPr>
            </w:pPr>
            <w:r>
              <w:rPr>
                <w:rFonts w:ascii="Arial" w:hAnsi="Arial" w:eastAsia="宋体"/>
                <w:b w:val="0"/>
                <w:color w:val="222222"/>
                <w:sz w:val="17"/>
              </w:rPr>
              <w:t>Maximum SNR</w:t>
            </w:r>
          </w:p>
        </w:tc>
        <w:tc>
          <w:tcPr>
            <w:tcW w:w="3288" w:type="dxa"/>
            <w:shd w:val="clear" w:color="auto" w:fill="FFFFFF" w:themeFill="background1"/>
            <w:tcMar>
              <w:top w:w="65" w:type="dxa"/>
              <w:left w:w="65" w:type="dxa"/>
              <w:bottom w:w="65" w:type="dxa"/>
              <w:right w:w="65" w:type="dxa"/>
            </w:tcMar>
            <w:vAlign w:val="center"/>
          </w:tcPr>
          <w:p w14:paraId="00F52828">
            <w:pPr>
              <w:snapToGrid w:val="0"/>
              <w:spacing w:after="0" w:line="230" w:lineRule="exact"/>
              <w:jc w:val="center"/>
              <w:rPr>
                <w:rFonts w:ascii="Arial" w:hAnsi="Arial" w:eastAsia="宋体"/>
                <w:b w:val="0"/>
                <w:color w:val="222222"/>
                <w:sz w:val="17"/>
              </w:rPr>
            </w:pPr>
            <w:r>
              <w:rPr>
                <w:rFonts w:ascii="Arial" w:hAnsi="Arial" w:eastAsia="宋体"/>
                <w:b w:val="0"/>
                <w:color w:val="222222"/>
                <w:sz w:val="17"/>
              </w:rPr>
              <w:t>34 dB</w:t>
            </w:r>
          </w:p>
        </w:tc>
      </w:tr>
      <w:tr w14:paraId="5E9C2507">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397" w:hRule="atLeast"/>
          <w:jc w:val="center"/>
        </w:trPr>
        <w:tc>
          <w:tcPr>
            <w:tcW w:w="1871" w:type="dxa"/>
            <w:shd w:val="clear" w:color="auto" w:fill="F2F2F2"/>
            <w:tcMar>
              <w:top w:w="65" w:type="dxa"/>
              <w:left w:w="65" w:type="dxa"/>
              <w:bottom w:w="65" w:type="dxa"/>
              <w:right w:w="65" w:type="dxa"/>
            </w:tcMar>
            <w:vAlign w:val="center"/>
          </w:tcPr>
          <w:p w14:paraId="4AE7C2DD">
            <w:pPr>
              <w:snapToGrid w:val="0"/>
              <w:spacing w:after="0" w:line="230" w:lineRule="exact"/>
              <w:jc w:val="center"/>
            </w:pPr>
            <w:r>
              <w:rPr>
                <w:rFonts w:ascii="Arial" w:hAnsi="Arial" w:eastAsia="宋体"/>
                <w:b w:val="0"/>
                <w:color w:val="222222"/>
                <w:sz w:val="17"/>
              </w:rPr>
              <w:t>Dark Current</w:t>
            </w:r>
          </w:p>
        </w:tc>
        <w:tc>
          <w:tcPr>
            <w:tcW w:w="3288" w:type="dxa"/>
            <w:shd w:val="clear" w:color="auto" w:fill="F2F2F2"/>
            <w:tcMar>
              <w:top w:w="65" w:type="dxa"/>
              <w:left w:w="65" w:type="dxa"/>
              <w:bottom w:w="65" w:type="dxa"/>
              <w:right w:w="65" w:type="dxa"/>
            </w:tcMar>
            <w:vAlign w:val="center"/>
          </w:tcPr>
          <w:p w14:paraId="31A613CA">
            <w:pPr>
              <w:snapToGrid w:val="0"/>
              <w:spacing w:after="0" w:line="230" w:lineRule="exact"/>
              <w:jc w:val="center"/>
            </w:pPr>
            <w:r>
              <w:rPr>
                <w:rFonts w:ascii="Arial" w:hAnsi="Arial" w:eastAsia="宋体"/>
                <w:b w:val="0"/>
                <w:color w:val="222222"/>
                <w:sz w:val="17"/>
              </w:rPr>
              <w:t>8 mV/s (50°C junction)</w:t>
            </w:r>
          </w:p>
        </w:tc>
        <w:tc>
          <w:tcPr>
            <w:tcW w:w="1871" w:type="dxa"/>
            <w:shd w:val="clear" w:color="auto" w:fill="F2F2F2"/>
            <w:tcMar>
              <w:top w:w="65" w:type="dxa"/>
              <w:left w:w="65" w:type="dxa"/>
              <w:bottom w:w="65" w:type="dxa"/>
              <w:right w:w="65" w:type="dxa"/>
            </w:tcMar>
            <w:vAlign w:val="center"/>
          </w:tcPr>
          <w:p w14:paraId="52451BDE">
            <w:pPr>
              <w:snapToGrid w:val="0"/>
              <w:spacing w:after="0" w:line="230" w:lineRule="exact"/>
              <w:jc w:val="center"/>
            </w:pPr>
            <w:r>
              <w:rPr>
                <w:rFonts w:ascii="Arial" w:hAnsi="Arial" w:eastAsia="宋体"/>
                <w:b w:val="0"/>
                <w:color w:val="222222"/>
                <w:sz w:val="17"/>
              </w:rPr>
              <w:t>Chief Ray Angle</w:t>
            </w:r>
          </w:p>
        </w:tc>
        <w:tc>
          <w:tcPr>
            <w:tcW w:w="3288" w:type="dxa"/>
            <w:shd w:val="clear" w:color="auto" w:fill="F2F2F2"/>
            <w:tcMar>
              <w:top w:w="65" w:type="dxa"/>
              <w:left w:w="65" w:type="dxa"/>
              <w:bottom w:w="65" w:type="dxa"/>
              <w:right w:w="65" w:type="dxa"/>
            </w:tcMar>
            <w:vAlign w:val="center"/>
          </w:tcPr>
          <w:p w14:paraId="1C86FC03">
            <w:pPr>
              <w:snapToGrid w:val="0"/>
              <w:spacing w:after="0" w:line="230" w:lineRule="exact"/>
              <w:jc w:val="center"/>
            </w:pPr>
            <w:r>
              <w:rPr>
                <w:rFonts w:ascii="Arial" w:hAnsi="Arial" w:eastAsia="宋体"/>
                <w:b w:val="0"/>
                <w:color w:val="222222"/>
                <w:sz w:val="17"/>
              </w:rPr>
              <w:t>29.1°</w:t>
            </w:r>
          </w:p>
        </w:tc>
      </w:tr>
      <w:tr w14:paraId="0E7A3BCC">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397" w:hRule="atLeast"/>
          <w:jc w:val="center"/>
        </w:trPr>
        <w:tc>
          <w:tcPr>
            <w:tcW w:w="1871" w:type="dxa"/>
            <w:shd w:val="clear" w:color="auto" w:fill="FFFFFF"/>
            <w:tcMar>
              <w:top w:w="65" w:type="dxa"/>
              <w:left w:w="65" w:type="dxa"/>
              <w:bottom w:w="65" w:type="dxa"/>
              <w:right w:w="65" w:type="dxa"/>
            </w:tcMar>
            <w:vAlign w:val="center"/>
          </w:tcPr>
          <w:p w14:paraId="4F8D7FB6">
            <w:pPr>
              <w:snapToGrid w:val="0"/>
              <w:spacing w:after="0" w:line="230" w:lineRule="exact"/>
              <w:jc w:val="center"/>
            </w:pPr>
            <w:r>
              <w:rPr>
                <w:rFonts w:ascii="Arial" w:hAnsi="Arial" w:eastAsia="宋体"/>
                <w:b w:val="0"/>
                <w:color w:val="222222"/>
                <w:sz w:val="17"/>
              </w:rPr>
              <w:t>AVDD (drawing)</w:t>
            </w:r>
          </w:p>
        </w:tc>
        <w:tc>
          <w:tcPr>
            <w:tcW w:w="3288" w:type="dxa"/>
            <w:shd w:val="clear" w:color="auto" w:fill="FFFFFF"/>
            <w:tcMar>
              <w:top w:w="65" w:type="dxa"/>
              <w:left w:w="65" w:type="dxa"/>
              <w:bottom w:w="65" w:type="dxa"/>
              <w:right w:w="65" w:type="dxa"/>
            </w:tcMar>
            <w:vAlign w:val="center"/>
          </w:tcPr>
          <w:p w14:paraId="2980C16E">
            <w:pPr>
              <w:snapToGrid w:val="0"/>
              <w:spacing w:after="0" w:line="230" w:lineRule="exact"/>
              <w:jc w:val="center"/>
            </w:pPr>
            <w:r>
              <w:rPr>
                <w:rFonts w:ascii="Arial" w:hAnsi="Arial" w:eastAsia="宋体"/>
                <w:b w:val="0"/>
                <w:color w:val="222222"/>
                <w:sz w:val="17"/>
              </w:rPr>
              <w:t>2.8 V</w:t>
            </w:r>
          </w:p>
        </w:tc>
        <w:tc>
          <w:tcPr>
            <w:tcW w:w="1871" w:type="dxa"/>
            <w:shd w:val="clear" w:color="auto" w:fill="FFFFFF"/>
            <w:tcMar>
              <w:top w:w="65" w:type="dxa"/>
              <w:left w:w="65" w:type="dxa"/>
              <w:bottom w:w="65" w:type="dxa"/>
              <w:right w:w="65" w:type="dxa"/>
            </w:tcMar>
            <w:vAlign w:val="center"/>
          </w:tcPr>
          <w:p w14:paraId="3D7640D1">
            <w:pPr>
              <w:snapToGrid w:val="0"/>
              <w:spacing w:after="0" w:line="230" w:lineRule="exact"/>
              <w:jc w:val="center"/>
            </w:pPr>
            <w:r>
              <w:rPr>
                <w:rFonts w:ascii="Arial" w:hAnsi="Arial" w:eastAsia="宋体"/>
                <w:b w:val="0"/>
                <w:color w:val="222222"/>
                <w:sz w:val="17"/>
              </w:rPr>
              <w:t>DOVDD (drawing)</w:t>
            </w:r>
          </w:p>
        </w:tc>
        <w:tc>
          <w:tcPr>
            <w:tcW w:w="3288" w:type="dxa"/>
            <w:shd w:val="clear" w:color="auto" w:fill="FFFFFF"/>
            <w:tcMar>
              <w:top w:w="65" w:type="dxa"/>
              <w:left w:w="65" w:type="dxa"/>
              <w:bottom w:w="65" w:type="dxa"/>
              <w:right w:w="65" w:type="dxa"/>
            </w:tcMar>
            <w:vAlign w:val="center"/>
          </w:tcPr>
          <w:p w14:paraId="13604CEC">
            <w:pPr>
              <w:snapToGrid w:val="0"/>
              <w:spacing w:after="0" w:line="230" w:lineRule="exact"/>
              <w:jc w:val="center"/>
              <w:rPr>
                <w:rFonts w:hint="default" w:eastAsia="宋体"/>
                <w:lang w:val="en-US" w:eastAsia="zh-CN"/>
              </w:rPr>
            </w:pPr>
            <w:r>
              <w:rPr>
                <w:rFonts w:ascii="Arial" w:hAnsi="Arial" w:eastAsia="宋体"/>
                <w:b w:val="0"/>
                <w:color w:val="222222"/>
                <w:sz w:val="17"/>
              </w:rPr>
              <w:t>1.8 V</w:t>
            </w:r>
            <w:r>
              <w:rPr>
                <w:rFonts w:hint="eastAsia" w:eastAsia="宋体"/>
                <w:b w:val="0"/>
                <w:color w:val="222222"/>
                <w:sz w:val="17"/>
                <w:lang w:val="en-US" w:eastAsia="zh-CN"/>
              </w:rPr>
              <w:t>/2.8V</w:t>
            </w:r>
          </w:p>
        </w:tc>
      </w:tr>
      <w:tr w14:paraId="127F8F25">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397" w:hRule="atLeast"/>
          <w:jc w:val="center"/>
        </w:trPr>
        <w:tc>
          <w:tcPr>
            <w:tcW w:w="1871" w:type="dxa"/>
            <w:shd w:val="clear" w:color="auto" w:fill="F2F2F2"/>
            <w:tcMar>
              <w:top w:w="65" w:type="dxa"/>
              <w:left w:w="65" w:type="dxa"/>
              <w:bottom w:w="65" w:type="dxa"/>
              <w:right w:w="65" w:type="dxa"/>
            </w:tcMar>
            <w:vAlign w:val="center"/>
          </w:tcPr>
          <w:p w14:paraId="5E996A67">
            <w:pPr>
              <w:snapToGrid w:val="0"/>
              <w:spacing w:after="0" w:line="230" w:lineRule="exact"/>
              <w:jc w:val="center"/>
            </w:pPr>
            <w:r>
              <w:rPr>
                <w:rFonts w:ascii="Arial" w:hAnsi="Arial" w:eastAsia="宋体"/>
                <w:b w:val="0"/>
                <w:color w:val="222222"/>
                <w:sz w:val="17"/>
              </w:rPr>
              <w:t>DVDD (drawing)</w:t>
            </w:r>
          </w:p>
        </w:tc>
        <w:tc>
          <w:tcPr>
            <w:tcW w:w="3288" w:type="dxa"/>
            <w:shd w:val="clear" w:color="auto" w:fill="F2F2F2"/>
            <w:tcMar>
              <w:top w:w="65" w:type="dxa"/>
              <w:left w:w="65" w:type="dxa"/>
              <w:bottom w:w="65" w:type="dxa"/>
              <w:right w:w="65" w:type="dxa"/>
            </w:tcMar>
            <w:vAlign w:val="center"/>
          </w:tcPr>
          <w:p w14:paraId="08901E4D">
            <w:pPr>
              <w:snapToGrid w:val="0"/>
              <w:spacing w:after="0" w:line="230" w:lineRule="exact"/>
              <w:jc w:val="center"/>
            </w:pPr>
            <w:r>
              <w:rPr>
                <w:rFonts w:ascii="Arial" w:hAnsi="Arial" w:eastAsia="宋体"/>
                <w:b w:val="0"/>
                <w:color w:val="222222"/>
                <w:sz w:val="17"/>
              </w:rPr>
              <w:t>1.</w:t>
            </w:r>
            <w:r>
              <w:rPr>
                <w:rFonts w:hint="eastAsia" w:eastAsia="宋体"/>
                <w:b w:val="0"/>
                <w:color w:val="222222"/>
                <w:sz w:val="17"/>
                <w:lang w:val="en-US" w:eastAsia="zh-CN"/>
              </w:rPr>
              <w:t>05</w:t>
            </w:r>
            <w:r>
              <w:rPr>
                <w:rFonts w:ascii="Arial" w:hAnsi="Arial" w:eastAsia="宋体"/>
                <w:b w:val="0"/>
                <w:color w:val="222222"/>
                <w:sz w:val="17"/>
              </w:rPr>
              <w:t xml:space="preserve"> V</w:t>
            </w:r>
          </w:p>
        </w:tc>
        <w:tc>
          <w:tcPr>
            <w:tcW w:w="1871" w:type="dxa"/>
            <w:shd w:val="clear" w:color="auto" w:fill="F2F2F2"/>
            <w:tcMar>
              <w:top w:w="65" w:type="dxa"/>
              <w:left w:w="65" w:type="dxa"/>
              <w:bottom w:w="65" w:type="dxa"/>
              <w:right w:w="65" w:type="dxa"/>
            </w:tcMar>
            <w:vAlign w:val="center"/>
          </w:tcPr>
          <w:p w14:paraId="6A683408">
            <w:pPr>
              <w:snapToGrid w:val="0"/>
              <w:spacing w:after="0" w:line="230" w:lineRule="exact"/>
              <w:jc w:val="center"/>
            </w:pPr>
            <w:r>
              <w:rPr>
                <w:rFonts w:ascii="Arial" w:hAnsi="Arial" w:eastAsia="宋体"/>
                <w:b w:val="0"/>
                <w:color w:val="222222"/>
                <w:sz w:val="17"/>
              </w:rPr>
              <w:t>Control Interface</w:t>
            </w:r>
          </w:p>
        </w:tc>
        <w:tc>
          <w:tcPr>
            <w:tcW w:w="3288" w:type="dxa"/>
            <w:shd w:val="clear" w:color="auto" w:fill="F2F2F2"/>
            <w:tcMar>
              <w:top w:w="65" w:type="dxa"/>
              <w:left w:w="65" w:type="dxa"/>
              <w:bottom w:w="65" w:type="dxa"/>
              <w:right w:w="65" w:type="dxa"/>
            </w:tcMar>
            <w:vAlign w:val="center"/>
          </w:tcPr>
          <w:p w14:paraId="0B6A72EF">
            <w:pPr>
              <w:snapToGrid w:val="0"/>
              <w:spacing w:after="0" w:line="230" w:lineRule="exact"/>
              <w:jc w:val="center"/>
            </w:pPr>
            <w:r>
              <w:rPr>
                <w:rFonts w:ascii="Arial" w:hAnsi="Arial" w:eastAsia="宋体"/>
                <w:b w:val="0"/>
                <w:color w:val="222222"/>
                <w:sz w:val="17"/>
              </w:rPr>
              <w:t>SCCB</w:t>
            </w:r>
          </w:p>
        </w:tc>
      </w:tr>
      <w:tr w14:paraId="4615EE90">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397" w:hRule="atLeast"/>
          <w:jc w:val="center"/>
        </w:trPr>
        <w:tc>
          <w:tcPr>
            <w:tcW w:w="1871" w:type="dxa"/>
            <w:shd w:val="clear" w:color="auto" w:fill="FFFFFF" w:themeFill="background1"/>
            <w:tcMar>
              <w:top w:w="65" w:type="dxa"/>
              <w:left w:w="65" w:type="dxa"/>
              <w:bottom w:w="65" w:type="dxa"/>
              <w:right w:w="65" w:type="dxa"/>
            </w:tcMar>
            <w:vAlign w:val="center"/>
          </w:tcPr>
          <w:p w14:paraId="4D8AA577">
            <w:pPr>
              <w:snapToGrid w:val="0"/>
              <w:spacing w:after="0" w:line="230" w:lineRule="exact"/>
              <w:jc w:val="center"/>
              <w:rPr>
                <w:rFonts w:ascii="Arial" w:hAnsi="Arial" w:eastAsia="宋体"/>
                <w:b w:val="0"/>
                <w:color w:val="222222"/>
                <w:sz w:val="17"/>
              </w:rPr>
            </w:pPr>
            <w:r>
              <w:rPr>
                <w:rFonts w:ascii="Arial" w:hAnsi="Arial" w:eastAsia="宋体"/>
                <w:b w:val="0"/>
                <w:color w:val="222222"/>
                <w:sz w:val="17"/>
              </w:rPr>
              <w:t>Standby Power</w:t>
            </w:r>
          </w:p>
        </w:tc>
        <w:tc>
          <w:tcPr>
            <w:tcW w:w="3288" w:type="dxa"/>
            <w:shd w:val="clear" w:color="auto" w:fill="FFFFFF" w:themeFill="background1"/>
            <w:tcMar>
              <w:top w:w="65" w:type="dxa"/>
              <w:left w:w="65" w:type="dxa"/>
              <w:bottom w:w="65" w:type="dxa"/>
              <w:right w:w="65" w:type="dxa"/>
            </w:tcMar>
            <w:vAlign w:val="center"/>
          </w:tcPr>
          <w:p w14:paraId="01D60DDA">
            <w:pPr>
              <w:snapToGrid w:val="0"/>
              <w:spacing w:after="0" w:line="230" w:lineRule="exact"/>
              <w:jc w:val="center"/>
              <w:rPr>
                <w:rFonts w:ascii="Arial" w:hAnsi="Arial" w:eastAsia="宋体"/>
                <w:b w:val="0"/>
                <w:color w:val="222222"/>
                <w:sz w:val="17"/>
              </w:rPr>
            </w:pPr>
            <w:r>
              <w:rPr>
                <w:rFonts w:ascii="Arial" w:hAnsi="Arial" w:eastAsia="宋体"/>
                <w:b w:val="0"/>
                <w:color w:val="222222"/>
                <w:sz w:val="17"/>
              </w:rPr>
              <w:t>35 µW</w:t>
            </w:r>
          </w:p>
        </w:tc>
        <w:tc>
          <w:tcPr>
            <w:tcW w:w="1871" w:type="dxa"/>
            <w:shd w:val="clear" w:color="auto" w:fill="FFFFFF" w:themeFill="background1"/>
            <w:tcMar>
              <w:top w:w="65" w:type="dxa"/>
              <w:left w:w="65" w:type="dxa"/>
              <w:bottom w:w="65" w:type="dxa"/>
              <w:right w:w="65" w:type="dxa"/>
            </w:tcMar>
            <w:vAlign w:val="center"/>
          </w:tcPr>
          <w:p w14:paraId="5C4948BC">
            <w:pPr>
              <w:snapToGrid w:val="0"/>
              <w:spacing w:after="0" w:line="230" w:lineRule="exact"/>
              <w:jc w:val="center"/>
              <w:rPr>
                <w:rFonts w:ascii="Arial" w:hAnsi="Arial" w:eastAsia="宋体"/>
                <w:b w:val="0"/>
                <w:color w:val="222222"/>
                <w:sz w:val="17"/>
              </w:rPr>
            </w:pPr>
            <w:r>
              <w:rPr>
                <w:rFonts w:ascii="Arial" w:hAnsi="Arial" w:eastAsia="宋体"/>
                <w:b w:val="0"/>
                <w:color w:val="222222"/>
                <w:sz w:val="17"/>
              </w:rPr>
              <w:t>Active Power</w:t>
            </w:r>
          </w:p>
        </w:tc>
        <w:tc>
          <w:tcPr>
            <w:tcW w:w="3288" w:type="dxa"/>
            <w:shd w:val="clear" w:color="auto" w:fill="FFFFFF" w:themeFill="background1"/>
            <w:tcMar>
              <w:top w:w="65" w:type="dxa"/>
              <w:left w:w="65" w:type="dxa"/>
              <w:bottom w:w="65" w:type="dxa"/>
              <w:right w:w="65" w:type="dxa"/>
            </w:tcMar>
            <w:vAlign w:val="center"/>
          </w:tcPr>
          <w:p w14:paraId="3BB73811">
            <w:pPr>
              <w:snapToGrid w:val="0"/>
              <w:spacing w:after="0" w:line="230" w:lineRule="exact"/>
              <w:jc w:val="center"/>
              <w:rPr>
                <w:rFonts w:ascii="Arial" w:hAnsi="Arial" w:eastAsia="宋体"/>
                <w:b w:val="0"/>
                <w:color w:val="222222"/>
                <w:sz w:val="17"/>
              </w:rPr>
            </w:pPr>
            <w:r>
              <w:rPr>
                <w:rFonts w:ascii="Arial" w:hAnsi="Arial" w:eastAsia="宋体"/>
                <w:b w:val="0"/>
                <w:color w:val="222222"/>
                <w:sz w:val="17"/>
              </w:rPr>
              <w:t>198 mW</w:t>
            </w:r>
          </w:p>
        </w:tc>
      </w:tr>
      <w:tr w14:paraId="7C2DB44F">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397" w:hRule="atLeast"/>
          <w:jc w:val="center"/>
        </w:trPr>
        <w:tc>
          <w:tcPr>
            <w:tcW w:w="1871" w:type="dxa"/>
            <w:shd w:val="clear" w:color="auto" w:fill="F2F2F2"/>
            <w:tcMar>
              <w:top w:w="65" w:type="dxa"/>
              <w:left w:w="65" w:type="dxa"/>
              <w:bottom w:w="65" w:type="dxa"/>
              <w:right w:w="65" w:type="dxa"/>
            </w:tcMar>
            <w:vAlign w:val="center"/>
          </w:tcPr>
          <w:p w14:paraId="4431ACC9">
            <w:pPr>
              <w:snapToGrid w:val="0"/>
              <w:spacing w:after="0" w:line="230" w:lineRule="exact"/>
              <w:jc w:val="center"/>
              <w:rPr>
                <w:rFonts w:ascii="Arial" w:hAnsi="Arial" w:eastAsia="宋体"/>
                <w:b w:val="0"/>
                <w:color w:val="222222"/>
                <w:sz w:val="17"/>
              </w:rPr>
            </w:pPr>
            <w:r>
              <w:rPr>
                <w:rFonts w:ascii="Arial" w:hAnsi="Arial" w:eastAsia="宋体"/>
                <w:b w:val="0"/>
                <w:color w:val="222222"/>
                <w:sz w:val="19"/>
              </w:rPr>
              <w:t>Stable Image Junction Temp.</w:t>
            </w:r>
          </w:p>
        </w:tc>
        <w:tc>
          <w:tcPr>
            <w:tcW w:w="3288" w:type="dxa"/>
            <w:shd w:val="clear" w:color="auto" w:fill="F2F2F2"/>
            <w:tcMar>
              <w:top w:w="65" w:type="dxa"/>
              <w:left w:w="65" w:type="dxa"/>
              <w:bottom w:w="65" w:type="dxa"/>
              <w:right w:w="65" w:type="dxa"/>
            </w:tcMar>
            <w:vAlign w:val="center"/>
          </w:tcPr>
          <w:p w14:paraId="3D1CAD58">
            <w:pPr>
              <w:snapToGrid w:val="0"/>
              <w:spacing w:after="0" w:line="230" w:lineRule="exact"/>
              <w:jc w:val="center"/>
              <w:rPr>
                <w:rFonts w:ascii="Arial" w:hAnsi="Arial" w:eastAsia="宋体"/>
                <w:b w:val="0"/>
                <w:color w:val="222222"/>
                <w:sz w:val="17"/>
              </w:rPr>
            </w:pPr>
            <w:r>
              <w:rPr>
                <w:rFonts w:ascii="Arial" w:hAnsi="Arial" w:eastAsia="宋体"/>
                <w:b w:val="0"/>
                <w:color w:val="222222"/>
                <w:sz w:val="19"/>
              </w:rPr>
              <w:t>0°C to 50°C</w:t>
            </w:r>
          </w:p>
        </w:tc>
        <w:tc>
          <w:tcPr>
            <w:tcW w:w="1871" w:type="dxa"/>
            <w:shd w:val="clear" w:color="auto" w:fill="F2F2F2"/>
            <w:tcMar>
              <w:top w:w="65" w:type="dxa"/>
              <w:left w:w="65" w:type="dxa"/>
              <w:bottom w:w="65" w:type="dxa"/>
              <w:right w:w="65" w:type="dxa"/>
            </w:tcMar>
            <w:vAlign w:val="center"/>
          </w:tcPr>
          <w:p w14:paraId="2439E5F1">
            <w:pPr>
              <w:snapToGrid w:val="0"/>
              <w:spacing w:after="0" w:line="230" w:lineRule="exact"/>
              <w:jc w:val="center"/>
              <w:rPr>
                <w:rFonts w:ascii="Arial" w:hAnsi="Arial" w:eastAsia="宋体"/>
                <w:b w:val="0"/>
                <w:color w:val="222222"/>
                <w:sz w:val="17"/>
              </w:rPr>
            </w:pPr>
            <w:r>
              <w:rPr>
                <w:rFonts w:ascii="Arial" w:hAnsi="Arial" w:eastAsia="宋体"/>
                <w:b w:val="0"/>
                <w:color w:val="222222"/>
                <w:sz w:val="19"/>
              </w:rPr>
              <w:t>Operating Junction Temp.</w:t>
            </w:r>
          </w:p>
        </w:tc>
        <w:tc>
          <w:tcPr>
            <w:tcW w:w="3288" w:type="dxa"/>
            <w:shd w:val="clear" w:color="auto" w:fill="F2F2F2"/>
            <w:tcMar>
              <w:top w:w="65" w:type="dxa"/>
              <w:left w:w="65" w:type="dxa"/>
              <w:bottom w:w="65" w:type="dxa"/>
              <w:right w:w="65" w:type="dxa"/>
            </w:tcMar>
            <w:vAlign w:val="center"/>
          </w:tcPr>
          <w:p w14:paraId="7769F648">
            <w:pPr>
              <w:snapToGrid w:val="0"/>
              <w:spacing w:after="0" w:line="230" w:lineRule="exact"/>
              <w:jc w:val="center"/>
              <w:rPr>
                <w:rFonts w:ascii="Arial" w:hAnsi="Arial" w:eastAsia="宋体"/>
                <w:b w:val="0"/>
                <w:color w:val="222222"/>
                <w:sz w:val="17"/>
              </w:rPr>
            </w:pPr>
            <w:r>
              <w:rPr>
                <w:rFonts w:ascii="Arial" w:hAnsi="Arial" w:eastAsia="宋体"/>
                <w:b w:val="0"/>
                <w:color w:val="222222"/>
                <w:sz w:val="19"/>
              </w:rPr>
              <w:t>−30°C to 70°C</w:t>
            </w:r>
          </w:p>
        </w:tc>
      </w:tr>
      <w:tr w14:paraId="575D50B0">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397" w:hRule="atLeast"/>
          <w:jc w:val="center"/>
        </w:trPr>
        <w:tc>
          <w:tcPr>
            <w:tcW w:w="1871" w:type="dxa"/>
            <w:shd w:val="clear" w:color="auto" w:fill="F2F2F2"/>
            <w:tcMar>
              <w:top w:w="65" w:type="dxa"/>
              <w:left w:w="65" w:type="dxa"/>
              <w:bottom w:w="65" w:type="dxa"/>
              <w:right w:w="65" w:type="dxa"/>
            </w:tcMar>
            <w:vAlign w:val="center"/>
          </w:tcPr>
          <w:p w14:paraId="55806F4F">
            <w:pPr>
              <w:snapToGrid w:val="0"/>
              <w:spacing w:after="0" w:line="230" w:lineRule="exact"/>
              <w:jc w:val="center"/>
              <w:rPr>
                <w:rFonts w:hint="eastAsia" w:eastAsia="宋体"/>
                <w:b w:val="0"/>
                <w:color w:val="222222"/>
                <w:sz w:val="17"/>
                <w:lang w:val="en-US" w:eastAsia="zh-CN"/>
              </w:rPr>
            </w:pPr>
            <w:r>
              <w:rPr>
                <w:rFonts w:hint="eastAsia" w:eastAsia="宋体"/>
                <w:b w:val="0"/>
                <w:color w:val="222222"/>
                <w:sz w:val="17"/>
                <w:lang w:val="en-US" w:eastAsia="zh-CN"/>
              </w:rPr>
              <w:t>Connector</w:t>
            </w:r>
          </w:p>
        </w:tc>
        <w:tc>
          <w:tcPr>
            <w:tcW w:w="3288" w:type="dxa"/>
            <w:shd w:val="clear" w:color="auto" w:fill="F2F2F2"/>
            <w:tcMar>
              <w:top w:w="65" w:type="dxa"/>
              <w:left w:w="65" w:type="dxa"/>
              <w:bottom w:w="65" w:type="dxa"/>
              <w:right w:w="65" w:type="dxa"/>
            </w:tcMar>
            <w:vAlign w:val="center"/>
          </w:tcPr>
          <w:p w14:paraId="3BEA9697">
            <w:pPr>
              <w:snapToGrid w:val="0"/>
              <w:spacing w:after="0" w:line="230" w:lineRule="exact"/>
              <w:jc w:val="center"/>
              <w:rPr>
                <w:rFonts w:hint="default" w:ascii="Arial" w:hAnsi="Arial" w:eastAsia="宋体"/>
                <w:b w:val="0"/>
                <w:color w:val="222222"/>
                <w:sz w:val="17"/>
                <w:lang w:val="en-US" w:eastAsia="zh-CN"/>
              </w:rPr>
            </w:pPr>
            <w:r>
              <w:rPr>
                <w:rFonts w:hint="eastAsia" w:eastAsia="宋体"/>
                <w:b w:val="0"/>
                <w:color w:val="222222"/>
                <w:sz w:val="17"/>
                <w:lang w:val="en-US" w:eastAsia="zh-CN"/>
              </w:rPr>
              <w:t>YXT-1019-BB30P-02</w:t>
            </w:r>
          </w:p>
        </w:tc>
        <w:tc>
          <w:tcPr>
            <w:tcW w:w="1871" w:type="dxa"/>
            <w:shd w:val="clear" w:color="auto" w:fill="F2F2F2"/>
            <w:tcMar>
              <w:top w:w="65" w:type="dxa"/>
              <w:left w:w="65" w:type="dxa"/>
              <w:bottom w:w="65" w:type="dxa"/>
              <w:right w:w="65" w:type="dxa"/>
            </w:tcMar>
            <w:vAlign w:val="center"/>
          </w:tcPr>
          <w:p w14:paraId="22642B11">
            <w:pPr>
              <w:snapToGrid w:val="0"/>
              <w:spacing w:after="0" w:line="230" w:lineRule="exact"/>
              <w:jc w:val="center"/>
              <w:rPr>
                <w:rFonts w:ascii="Arial" w:hAnsi="Arial" w:eastAsia="宋体"/>
                <w:b w:val="0"/>
                <w:color w:val="222222"/>
                <w:sz w:val="17"/>
              </w:rPr>
            </w:pPr>
            <w:r>
              <w:rPr>
                <w:rFonts w:ascii="Arial" w:hAnsi="Arial" w:eastAsia="宋体"/>
                <w:b w:val="0"/>
                <w:color w:val="222222"/>
                <w:sz w:val="17"/>
              </w:rPr>
              <w:t>Input Clock</w:t>
            </w:r>
          </w:p>
        </w:tc>
        <w:tc>
          <w:tcPr>
            <w:tcW w:w="3288" w:type="dxa"/>
            <w:shd w:val="clear" w:color="auto" w:fill="F2F2F2"/>
            <w:tcMar>
              <w:top w:w="65" w:type="dxa"/>
              <w:left w:w="65" w:type="dxa"/>
              <w:bottom w:w="65" w:type="dxa"/>
              <w:right w:w="65" w:type="dxa"/>
            </w:tcMar>
            <w:vAlign w:val="center"/>
          </w:tcPr>
          <w:p w14:paraId="7C840E7C">
            <w:pPr>
              <w:snapToGrid w:val="0"/>
              <w:spacing w:after="0" w:line="230" w:lineRule="exact"/>
              <w:jc w:val="center"/>
              <w:rPr>
                <w:rFonts w:ascii="Arial" w:hAnsi="Arial" w:eastAsia="宋体"/>
                <w:b w:val="0"/>
                <w:color w:val="222222"/>
                <w:sz w:val="17"/>
              </w:rPr>
            </w:pPr>
            <w:r>
              <w:rPr>
                <w:rFonts w:ascii="Arial" w:hAnsi="Arial" w:eastAsia="宋体"/>
                <w:b w:val="0"/>
                <w:color w:val="222222"/>
                <w:sz w:val="17"/>
              </w:rPr>
              <w:t>6–27 MHz</w:t>
            </w:r>
          </w:p>
        </w:tc>
      </w:tr>
    </w:tbl>
    <w:p w14:paraId="1404DC1D">
      <w:pPr>
        <w:pStyle w:val="4"/>
        <w:snapToGrid w:val="0"/>
        <w:rPr>
          <w:rFonts w:eastAsia="微软雅黑"/>
        </w:rPr>
      </w:pPr>
    </w:p>
    <w:p w14:paraId="6B489F15">
      <w:pPr>
        <w:pStyle w:val="4"/>
        <w:snapToGrid w:val="0"/>
      </w:pPr>
      <w:r>
        <w:rPr>
          <w:rFonts w:eastAsia="微软雅黑"/>
        </w:rPr>
        <w:t>Lens Specifications</w:t>
      </w:r>
    </w:p>
    <w:tbl>
      <w:tblPr>
        <w:tblStyle w:val="32"/>
        <w:tblW w:w="0" w:type="auto"/>
        <w:jc w:val="center"/>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CellMar>
          <w:top w:w="0" w:type="dxa"/>
          <w:left w:w="108" w:type="dxa"/>
          <w:bottom w:w="0" w:type="dxa"/>
          <w:right w:w="108" w:type="dxa"/>
        </w:tblCellMar>
      </w:tblPr>
      <w:tblGrid>
        <w:gridCol w:w="1871"/>
        <w:gridCol w:w="3288"/>
        <w:gridCol w:w="1871"/>
        <w:gridCol w:w="3288"/>
      </w:tblGrid>
      <w:tr w14:paraId="6D5C2495">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trHeight w:val="397" w:hRule="atLeast"/>
          <w:tblHeader/>
          <w:jc w:val="center"/>
        </w:trPr>
        <w:tc>
          <w:tcPr>
            <w:tcW w:w="1871" w:type="dxa"/>
            <w:shd w:val="clear" w:color="auto" w:fill="333333"/>
            <w:tcMar>
              <w:top w:w="60" w:type="dxa"/>
              <w:left w:w="60" w:type="dxa"/>
              <w:bottom w:w="60" w:type="dxa"/>
              <w:right w:w="60" w:type="dxa"/>
            </w:tcMar>
          </w:tcPr>
          <w:p w14:paraId="72EE4AB7">
            <w:pPr>
              <w:snapToGrid w:val="0"/>
              <w:spacing w:after="0" w:line="230" w:lineRule="exact"/>
              <w:jc w:val="center"/>
            </w:pPr>
            <w:r>
              <w:rPr>
                <w:rFonts w:ascii="Arial" w:hAnsi="Arial" w:eastAsia="宋体"/>
                <w:b/>
                <w:color w:val="FFFFFF"/>
                <w:sz w:val="17"/>
              </w:rPr>
              <w:t>Item</w:t>
            </w:r>
          </w:p>
        </w:tc>
        <w:tc>
          <w:tcPr>
            <w:tcW w:w="3288" w:type="dxa"/>
            <w:shd w:val="clear" w:color="auto" w:fill="333333"/>
            <w:tcMar>
              <w:top w:w="60" w:type="dxa"/>
              <w:left w:w="60" w:type="dxa"/>
              <w:bottom w:w="60" w:type="dxa"/>
              <w:right w:w="60" w:type="dxa"/>
            </w:tcMar>
          </w:tcPr>
          <w:p w14:paraId="5C2F019B">
            <w:pPr>
              <w:snapToGrid w:val="0"/>
              <w:spacing w:after="0" w:line="230" w:lineRule="exact"/>
              <w:jc w:val="center"/>
            </w:pPr>
            <w:r>
              <w:rPr>
                <w:rFonts w:ascii="Arial" w:hAnsi="Arial" w:eastAsia="宋体"/>
                <w:b/>
                <w:color w:val="FFFFFF"/>
                <w:sz w:val="17"/>
              </w:rPr>
              <w:t>Specification</w:t>
            </w:r>
          </w:p>
        </w:tc>
        <w:tc>
          <w:tcPr>
            <w:tcW w:w="1871" w:type="dxa"/>
            <w:shd w:val="clear" w:color="auto" w:fill="333333"/>
            <w:tcMar>
              <w:top w:w="60" w:type="dxa"/>
              <w:left w:w="60" w:type="dxa"/>
              <w:bottom w:w="60" w:type="dxa"/>
              <w:right w:w="60" w:type="dxa"/>
            </w:tcMar>
          </w:tcPr>
          <w:p w14:paraId="5E2D8FB2">
            <w:pPr>
              <w:snapToGrid w:val="0"/>
              <w:spacing w:after="0" w:line="230" w:lineRule="exact"/>
              <w:jc w:val="center"/>
            </w:pPr>
            <w:r>
              <w:rPr>
                <w:rFonts w:ascii="Arial" w:hAnsi="Arial" w:eastAsia="宋体"/>
                <w:b/>
                <w:color w:val="FFFFFF"/>
                <w:sz w:val="17"/>
              </w:rPr>
              <w:t>Item</w:t>
            </w:r>
          </w:p>
        </w:tc>
        <w:tc>
          <w:tcPr>
            <w:tcW w:w="3288" w:type="dxa"/>
            <w:shd w:val="clear" w:color="auto" w:fill="333333"/>
            <w:tcMar>
              <w:top w:w="60" w:type="dxa"/>
              <w:left w:w="60" w:type="dxa"/>
              <w:bottom w:w="60" w:type="dxa"/>
              <w:right w:w="60" w:type="dxa"/>
            </w:tcMar>
          </w:tcPr>
          <w:p w14:paraId="1830BB1D">
            <w:pPr>
              <w:snapToGrid w:val="0"/>
              <w:spacing w:after="0" w:line="230" w:lineRule="exact"/>
              <w:jc w:val="center"/>
            </w:pPr>
            <w:r>
              <w:rPr>
                <w:rFonts w:ascii="Arial" w:hAnsi="Arial" w:eastAsia="宋体"/>
                <w:b/>
                <w:color w:val="FFFFFF"/>
                <w:sz w:val="17"/>
              </w:rPr>
              <w:t>Specification</w:t>
            </w:r>
          </w:p>
        </w:tc>
      </w:tr>
      <w:tr w14:paraId="30A8D23F">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397" w:hRule="atLeast"/>
          <w:jc w:val="center"/>
        </w:trPr>
        <w:tc>
          <w:tcPr>
            <w:tcW w:w="1871" w:type="dxa"/>
            <w:shd w:val="clear" w:color="auto" w:fill="FFFFFF"/>
            <w:tcMar>
              <w:top w:w="65" w:type="dxa"/>
              <w:left w:w="65" w:type="dxa"/>
              <w:bottom w:w="65" w:type="dxa"/>
              <w:right w:w="65" w:type="dxa"/>
            </w:tcMar>
            <w:vAlign w:val="center"/>
          </w:tcPr>
          <w:p w14:paraId="10B53267">
            <w:pPr>
              <w:snapToGrid w:val="0"/>
              <w:spacing w:after="0" w:line="230" w:lineRule="exact"/>
              <w:jc w:val="center"/>
            </w:pPr>
            <w:r>
              <w:rPr>
                <w:rFonts w:ascii="Arial" w:hAnsi="Arial" w:eastAsia="宋体"/>
                <w:b w:val="0"/>
                <w:color w:val="222222"/>
                <w:sz w:val="17"/>
              </w:rPr>
              <w:t>Effective Focal Length</w:t>
            </w:r>
          </w:p>
        </w:tc>
        <w:tc>
          <w:tcPr>
            <w:tcW w:w="3288" w:type="dxa"/>
            <w:shd w:val="clear" w:color="auto" w:fill="FFFFFF"/>
            <w:tcMar>
              <w:top w:w="65" w:type="dxa"/>
              <w:left w:w="65" w:type="dxa"/>
              <w:bottom w:w="65" w:type="dxa"/>
              <w:right w:w="65" w:type="dxa"/>
            </w:tcMar>
            <w:vAlign w:val="center"/>
          </w:tcPr>
          <w:p w14:paraId="71B46FC2">
            <w:pPr>
              <w:snapToGrid w:val="0"/>
              <w:spacing w:after="0" w:line="230" w:lineRule="exact"/>
              <w:jc w:val="center"/>
            </w:pPr>
            <w:r>
              <w:rPr>
                <w:rFonts w:hint="eastAsia" w:eastAsia="宋体"/>
                <w:b w:val="0"/>
                <w:color w:val="222222"/>
                <w:sz w:val="17"/>
                <w:lang w:val="en-US" w:eastAsia="zh-CN"/>
              </w:rPr>
              <w:t>3.47</w:t>
            </w:r>
            <w:r>
              <w:rPr>
                <w:rFonts w:ascii="Arial" w:hAnsi="Arial" w:eastAsia="宋体"/>
                <w:b w:val="0"/>
                <w:color w:val="222222"/>
                <w:sz w:val="17"/>
              </w:rPr>
              <w:t xml:space="preserve"> mm ±5%</w:t>
            </w:r>
          </w:p>
        </w:tc>
        <w:tc>
          <w:tcPr>
            <w:tcW w:w="1871" w:type="dxa"/>
            <w:shd w:val="clear" w:color="auto" w:fill="FFFFFF"/>
            <w:tcMar>
              <w:top w:w="65" w:type="dxa"/>
              <w:left w:w="65" w:type="dxa"/>
              <w:bottom w:w="65" w:type="dxa"/>
              <w:right w:w="65" w:type="dxa"/>
            </w:tcMar>
            <w:vAlign w:val="center"/>
          </w:tcPr>
          <w:p w14:paraId="5F6E19AB">
            <w:pPr>
              <w:snapToGrid w:val="0"/>
              <w:spacing w:after="0" w:line="230" w:lineRule="exact"/>
              <w:jc w:val="center"/>
            </w:pPr>
            <w:r>
              <w:rPr>
                <w:rFonts w:ascii="Arial" w:hAnsi="Arial" w:eastAsia="宋体"/>
                <w:b w:val="0"/>
                <w:color w:val="222222"/>
                <w:sz w:val="17"/>
              </w:rPr>
              <w:t>F-number</w:t>
            </w:r>
          </w:p>
        </w:tc>
        <w:tc>
          <w:tcPr>
            <w:tcW w:w="3288" w:type="dxa"/>
            <w:shd w:val="clear" w:color="auto" w:fill="FFFFFF"/>
            <w:tcMar>
              <w:top w:w="65" w:type="dxa"/>
              <w:left w:w="65" w:type="dxa"/>
              <w:bottom w:w="65" w:type="dxa"/>
              <w:right w:w="65" w:type="dxa"/>
            </w:tcMar>
            <w:vAlign w:val="center"/>
          </w:tcPr>
          <w:p w14:paraId="0EE2B671">
            <w:pPr>
              <w:snapToGrid w:val="0"/>
              <w:spacing w:after="0" w:line="230" w:lineRule="exact"/>
              <w:jc w:val="center"/>
            </w:pPr>
            <w:r>
              <w:rPr>
                <w:rFonts w:hint="eastAsia" w:eastAsia="宋体"/>
                <w:b w:val="0"/>
                <w:color w:val="222222"/>
                <w:sz w:val="17"/>
                <w:lang w:val="en-US" w:eastAsia="zh-CN"/>
              </w:rPr>
              <w:t>2.2</w:t>
            </w:r>
            <w:r>
              <w:rPr>
                <w:rFonts w:ascii="Arial" w:hAnsi="Arial" w:eastAsia="宋体"/>
                <w:b w:val="0"/>
                <w:color w:val="222222"/>
                <w:sz w:val="17"/>
              </w:rPr>
              <w:t xml:space="preserve"> ±5%</w:t>
            </w:r>
          </w:p>
        </w:tc>
      </w:tr>
      <w:tr w14:paraId="7CBA8337">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397" w:hRule="atLeast"/>
          <w:jc w:val="center"/>
        </w:trPr>
        <w:tc>
          <w:tcPr>
            <w:tcW w:w="1871" w:type="dxa"/>
            <w:shd w:val="clear" w:color="auto" w:fill="F2F2F2"/>
            <w:tcMar>
              <w:top w:w="65" w:type="dxa"/>
              <w:left w:w="65" w:type="dxa"/>
              <w:bottom w:w="65" w:type="dxa"/>
              <w:right w:w="65" w:type="dxa"/>
            </w:tcMar>
            <w:vAlign w:val="center"/>
          </w:tcPr>
          <w:p w14:paraId="138AA008">
            <w:pPr>
              <w:snapToGrid w:val="0"/>
              <w:spacing w:after="0" w:line="230" w:lineRule="exact"/>
              <w:jc w:val="center"/>
            </w:pPr>
            <w:r>
              <w:rPr>
                <w:rFonts w:ascii="Arial" w:hAnsi="Arial" w:eastAsia="宋体"/>
                <w:b w:val="0"/>
                <w:color w:val="222222"/>
                <w:sz w:val="17"/>
              </w:rPr>
              <w:t>Diagonal FOV</w:t>
            </w:r>
          </w:p>
        </w:tc>
        <w:tc>
          <w:tcPr>
            <w:tcW w:w="3288" w:type="dxa"/>
            <w:shd w:val="clear" w:color="auto" w:fill="F2F2F2"/>
            <w:tcMar>
              <w:top w:w="65" w:type="dxa"/>
              <w:left w:w="65" w:type="dxa"/>
              <w:bottom w:w="65" w:type="dxa"/>
              <w:right w:w="65" w:type="dxa"/>
            </w:tcMar>
            <w:vAlign w:val="center"/>
          </w:tcPr>
          <w:p w14:paraId="344B75E8">
            <w:pPr>
              <w:snapToGrid w:val="0"/>
              <w:spacing w:after="0" w:line="230" w:lineRule="exact"/>
              <w:jc w:val="center"/>
            </w:pPr>
            <w:r>
              <w:rPr>
                <w:rFonts w:hint="eastAsia" w:eastAsia="宋体"/>
                <w:b w:val="0"/>
                <w:color w:val="222222"/>
                <w:sz w:val="17"/>
                <w:lang w:val="en-US" w:eastAsia="zh-CN"/>
              </w:rPr>
              <w:t>80</w:t>
            </w:r>
            <w:r>
              <w:rPr>
                <w:rFonts w:ascii="Arial" w:hAnsi="Arial" w:eastAsia="宋体"/>
                <w:b w:val="0"/>
                <w:color w:val="222222"/>
                <w:sz w:val="17"/>
              </w:rPr>
              <w:t>° ±3°</w:t>
            </w:r>
          </w:p>
        </w:tc>
        <w:tc>
          <w:tcPr>
            <w:tcW w:w="1871" w:type="dxa"/>
            <w:shd w:val="clear" w:color="auto" w:fill="F2F2F2"/>
            <w:tcMar>
              <w:top w:w="65" w:type="dxa"/>
              <w:left w:w="65" w:type="dxa"/>
              <w:bottom w:w="65" w:type="dxa"/>
              <w:right w:w="65" w:type="dxa"/>
            </w:tcMar>
            <w:vAlign w:val="center"/>
          </w:tcPr>
          <w:p w14:paraId="00DDCC51">
            <w:pPr>
              <w:snapToGrid w:val="0"/>
              <w:spacing w:after="0" w:line="230" w:lineRule="exact"/>
              <w:jc w:val="center"/>
            </w:pPr>
            <w:r>
              <w:rPr>
                <w:rFonts w:ascii="Arial" w:hAnsi="Arial" w:eastAsia="宋体"/>
                <w:b w:val="0"/>
                <w:color w:val="222222"/>
                <w:sz w:val="17"/>
              </w:rPr>
              <w:t>Lens Construction</w:t>
            </w:r>
          </w:p>
        </w:tc>
        <w:tc>
          <w:tcPr>
            <w:tcW w:w="3288" w:type="dxa"/>
            <w:shd w:val="clear" w:color="auto" w:fill="F2F2F2"/>
            <w:tcMar>
              <w:top w:w="65" w:type="dxa"/>
              <w:left w:w="65" w:type="dxa"/>
              <w:bottom w:w="65" w:type="dxa"/>
              <w:right w:w="65" w:type="dxa"/>
            </w:tcMar>
            <w:vAlign w:val="center"/>
          </w:tcPr>
          <w:p w14:paraId="4CB09C9F">
            <w:pPr>
              <w:snapToGrid w:val="0"/>
              <w:spacing w:after="0" w:line="230" w:lineRule="exact"/>
              <w:jc w:val="center"/>
            </w:pPr>
            <w:r>
              <w:rPr>
                <w:rFonts w:hint="eastAsia" w:eastAsia="宋体"/>
                <w:b w:val="0"/>
                <w:color w:val="222222"/>
                <w:sz w:val="17"/>
                <w:lang w:val="en-US" w:eastAsia="zh-CN"/>
              </w:rPr>
              <w:t>5P</w:t>
            </w:r>
            <w:r>
              <w:rPr>
                <w:rFonts w:ascii="Arial" w:hAnsi="Arial" w:eastAsia="宋体"/>
                <w:b w:val="0"/>
                <w:color w:val="222222"/>
                <w:sz w:val="17"/>
              </w:rPr>
              <w:t xml:space="preserve"> + IR</w:t>
            </w:r>
          </w:p>
        </w:tc>
      </w:tr>
      <w:tr w14:paraId="0D36E4B5">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397" w:hRule="atLeast"/>
          <w:jc w:val="center"/>
        </w:trPr>
        <w:tc>
          <w:tcPr>
            <w:tcW w:w="1871" w:type="dxa"/>
            <w:shd w:val="clear" w:color="auto" w:fill="FFFFFF"/>
            <w:tcMar>
              <w:top w:w="65" w:type="dxa"/>
              <w:left w:w="65" w:type="dxa"/>
              <w:bottom w:w="65" w:type="dxa"/>
              <w:right w:w="65" w:type="dxa"/>
            </w:tcMar>
            <w:vAlign w:val="center"/>
          </w:tcPr>
          <w:p w14:paraId="5C1D0DC4">
            <w:pPr>
              <w:snapToGrid w:val="0"/>
              <w:spacing w:after="0" w:line="230" w:lineRule="exact"/>
              <w:jc w:val="center"/>
            </w:pPr>
            <w:r>
              <w:rPr>
                <w:rFonts w:ascii="Arial" w:hAnsi="Arial" w:eastAsia="宋体"/>
                <w:b w:val="0"/>
                <w:color w:val="222222"/>
                <w:sz w:val="17"/>
              </w:rPr>
              <w:t>Distortion (drawing)</w:t>
            </w:r>
          </w:p>
        </w:tc>
        <w:tc>
          <w:tcPr>
            <w:tcW w:w="3288" w:type="dxa"/>
            <w:shd w:val="clear" w:color="auto" w:fill="FFFFFF"/>
            <w:tcMar>
              <w:top w:w="65" w:type="dxa"/>
              <w:left w:w="65" w:type="dxa"/>
              <w:bottom w:w="65" w:type="dxa"/>
              <w:right w:w="65" w:type="dxa"/>
            </w:tcMar>
            <w:vAlign w:val="center"/>
          </w:tcPr>
          <w:p w14:paraId="743A4367">
            <w:pPr>
              <w:snapToGrid w:val="0"/>
              <w:spacing w:after="0" w:line="230" w:lineRule="exact"/>
              <w:jc w:val="center"/>
            </w:pPr>
            <w:r>
              <w:rPr>
                <w:rFonts w:ascii="Arial" w:hAnsi="Arial" w:eastAsia="宋体"/>
                <w:b w:val="0"/>
                <w:color w:val="222222"/>
                <w:sz w:val="17"/>
              </w:rPr>
              <w:t>&lt;</w:t>
            </w:r>
            <w:r>
              <w:rPr>
                <w:rFonts w:hint="eastAsia" w:eastAsia="宋体"/>
                <w:b w:val="0"/>
                <w:color w:val="222222"/>
                <w:sz w:val="17"/>
                <w:lang w:val="en-US" w:eastAsia="zh-CN"/>
              </w:rPr>
              <w:t>1.5</w:t>
            </w:r>
            <w:r>
              <w:rPr>
                <w:rFonts w:ascii="Arial" w:hAnsi="Arial" w:eastAsia="宋体"/>
                <w:b w:val="0"/>
                <w:color w:val="222222"/>
                <w:sz w:val="17"/>
              </w:rPr>
              <w:t>%</w:t>
            </w:r>
          </w:p>
        </w:tc>
        <w:tc>
          <w:tcPr>
            <w:tcW w:w="1871" w:type="dxa"/>
            <w:shd w:val="clear" w:color="auto" w:fill="FFFFFF"/>
            <w:tcMar>
              <w:top w:w="65" w:type="dxa"/>
              <w:left w:w="65" w:type="dxa"/>
              <w:bottom w:w="65" w:type="dxa"/>
              <w:right w:w="65" w:type="dxa"/>
            </w:tcMar>
            <w:vAlign w:val="center"/>
          </w:tcPr>
          <w:p w14:paraId="60F1CE80">
            <w:pPr>
              <w:snapToGrid w:val="0"/>
              <w:spacing w:after="0" w:line="230" w:lineRule="exact"/>
              <w:jc w:val="center"/>
            </w:pPr>
            <w:r>
              <w:rPr>
                <w:rFonts w:ascii="Arial" w:hAnsi="Arial" w:eastAsia="宋体"/>
                <w:b w:val="0"/>
                <w:color w:val="222222"/>
                <w:sz w:val="17"/>
              </w:rPr>
              <w:t>IR Filter</w:t>
            </w:r>
          </w:p>
        </w:tc>
        <w:tc>
          <w:tcPr>
            <w:tcW w:w="3288" w:type="dxa"/>
            <w:shd w:val="clear" w:color="auto" w:fill="FFFFFF"/>
            <w:tcMar>
              <w:top w:w="65" w:type="dxa"/>
              <w:left w:w="65" w:type="dxa"/>
              <w:bottom w:w="65" w:type="dxa"/>
              <w:right w:w="65" w:type="dxa"/>
            </w:tcMar>
            <w:vAlign w:val="center"/>
          </w:tcPr>
          <w:p w14:paraId="0135C8EC">
            <w:pPr>
              <w:snapToGrid w:val="0"/>
              <w:spacing w:after="0" w:line="230" w:lineRule="exact"/>
              <w:jc w:val="center"/>
            </w:pPr>
            <w:r>
              <w:rPr>
                <w:rFonts w:ascii="Arial" w:hAnsi="Arial" w:eastAsia="宋体"/>
                <w:b w:val="0"/>
                <w:color w:val="222222"/>
                <w:sz w:val="17"/>
              </w:rPr>
              <w:t>650 nm</w:t>
            </w:r>
          </w:p>
        </w:tc>
      </w:tr>
    </w:tbl>
    <w:p w14:paraId="0E80E1C3">
      <w:pPr>
        <w:snapToGrid w:val="0"/>
        <w:spacing w:after="0"/>
        <w:rPr>
          <w:rFonts w:ascii="Arial" w:hAnsi="Arial" w:eastAsia="微软雅黑"/>
          <w:b w:val="0"/>
          <w:color w:val="222222"/>
          <w:sz w:val="15"/>
        </w:rPr>
      </w:pPr>
    </w:p>
    <w:p w14:paraId="3D21164E">
      <w:pPr>
        <w:pStyle w:val="4"/>
        <w:snapToGrid w:val="0"/>
      </w:pPr>
      <w:r>
        <w:rPr>
          <w:rFonts w:eastAsia="微软雅黑"/>
        </w:rPr>
        <w:t>Maximum Sensor Frame Rates</w:t>
      </w:r>
    </w:p>
    <w:tbl>
      <w:tblPr>
        <w:tblStyle w:val="32"/>
        <w:tblW w:w="0" w:type="auto"/>
        <w:jc w:val="center"/>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CellMar>
          <w:top w:w="0" w:type="dxa"/>
          <w:left w:w="108" w:type="dxa"/>
          <w:bottom w:w="0" w:type="dxa"/>
          <w:right w:w="108" w:type="dxa"/>
        </w:tblCellMar>
      </w:tblPr>
      <w:tblGrid>
        <w:gridCol w:w="1800"/>
        <w:gridCol w:w="6000"/>
        <w:gridCol w:w="2518"/>
      </w:tblGrid>
      <w:tr w14:paraId="07029FA6">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trHeight w:val="397" w:hRule="atLeast"/>
          <w:tblHeader/>
          <w:jc w:val="center"/>
        </w:trPr>
        <w:tc>
          <w:tcPr>
            <w:tcW w:w="1800" w:type="dxa"/>
            <w:shd w:val="clear" w:color="auto" w:fill="333333"/>
            <w:tcMar>
              <w:top w:w="60" w:type="dxa"/>
              <w:left w:w="60" w:type="dxa"/>
              <w:bottom w:w="60" w:type="dxa"/>
              <w:right w:w="60" w:type="dxa"/>
            </w:tcMar>
          </w:tcPr>
          <w:p w14:paraId="192C58E9">
            <w:pPr>
              <w:snapToGrid w:val="0"/>
              <w:spacing w:after="0" w:line="230" w:lineRule="exact"/>
              <w:jc w:val="center"/>
            </w:pPr>
            <w:r>
              <w:rPr>
                <w:rFonts w:ascii="Arial" w:hAnsi="Arial" w:eastAsia="宋体"/>
                <w:b/>
                <w:color w:val="FFFFFF"/>
                <w:sz w:val="17"/>
              </w:rPr>
              <w:t>Mode</w:t>
            </w:r>
          </w:p>
        </w:tc>
        <w:tc>
          <w:tcPr>
            <w:tcW w:w="6000" w:type="dxa"/>
            <w:shd w:val="clear" w:color="auto" w:fill="333333"/>
            <w:tcMar>
              <w:top w:w="60" w:type="dxa"/>
              <w:left w:w="60" w:type="dxa"/>
              <w:bottom w:w="60" w:type="dxa"/>
              <w:right w:w="60" w:type="dxa"/>
            </w:tcMar>
          </w:tcPr>
          <w:p w14:paraId="53234080">
            <w:pPr>
              <w:snapToGrid w:val="0"/>
              <w:spacing w:after="0" w:line="230" w:lineRule="exact"/>
              <w:jc w:val="center"/>
            </w:pPr>
            <w:r>
              <w:rPr>
                <w:rFonts w:ascii="Arial" w:hAnsi="Arial" w:eastAsia="宋体"/>
                <w:b/>
                <w:color w:val="FFFFFF"/>
                <w:sz w:val="17"/>
              </w:rPr>
              <w:t>Resolution</w:t>
            </w:r>
          </w:p>
        </w:tc>
        <w:tc>
          <w:tcPr>
            <w:tcW w:w="2518" w:type="dxa"/>
            <w:shd w:val="clear" w:color="auto" w:fill="333333"/>
            <w:tcMar>
              <w:top w:w="60" w:type="dxa"/>
              <w:left w:w="60" w:type="dxa"/>
              <w:bottom w:w="60" w:type="dxa"/>
              <w:right w:w="60" w:type="dxa"/>
            </w:tcMar>
          </w:tcPr>
          <w:p w14:paraId="69DF678E">
            <w:pPr>
              <w:snapToGrid w:val="0"/>
              <w:spacing w:after="0" w:line="230" w:lineRule="exact"/>
              <w:jc w:val="center"/>
            </w:pPr>
            <w:r>
              <w:rPr>
                <w:rFonts w:ascii="Arial" w:hAnsi="Arial" w:eastAsia="宋体"/>
                <w:b/>
                <w:color w:val="FFFFFF"/>
                <w:sz w:val="17"/>
              </w:rPr>
              <w:t>Maximum Frame Rate</w:t>
            </w:r>
          </w:p>
        </w:tc>
      </w:tr>
      <w:tr w14:paraId="77A002FF">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397" w:hRule="atLeast"/>
          <w:jc w:val="center"/>
        </w:trPr>
        <w:tc>
          <w:tcPr>
            <w:tcW w:w="1800" w:type="dxa"/>
            <w:shd w:val="clear" w:color="auto" w:fill="FFFFFF"/>
            <w:tcMar>
              <w:top w:w="65" w:type="dxa"/>
              <w:left w:w="65" w:type="dxa"/>
              <w:bottom w:w="65" w:type="dxa"/>
              <w:right w:w="65" w:type="dxa"/>
            </w:tcMar>
            <w:vAlign w:val="center"/>
          </w:tcPr>
          <w:p w14:paraId="372B4F99">
            <w:pPr>
              <w:snapToGrid w:val="0"/>
              <w:spacing w:after="0" w:line="230" w:lineRule="exact"/>
              <w:jc w:val="center"/>
            </w:pPr>
            <w:r>
              <w:rPr>
                <w:rFonts w:ascii="Arial" w:hAnsi="Arial" w:eastAsia="宋体"/>
                <w:b w:val="0"/>
                <w:color w:val="222222"/>
                <w:sz w:val="17"/>
              </w:rPr>
              <w:t>QSXGA</w:t>
            </w:r>
          </w:p>
        </w:tc>
        <w:tc>
          <w:tcPr>
            <w:tcW w:w="6000" w:type="dxa"/>
            <w:shd w:val="clear" w:color="auto" w:fill="FFFFFF"/>
            <w:tcMar>
              <w:top w:w="65" w:type="dxa"/>
              <w:left w:w="65" w:type="dxa"/>
              <w:bottom w:w="65" w:type="dxa"/>
              <w:right w:w="65" w:type="dxa"/>
            </w:tcMar>
            <w:vAlign w:val="center"/>
          </w:tcPr>
          <w:p w14:paraId="4F8C85F9">
            <w:pPr>
              <w:snapToGrid w:val="0"/>
              <w:spacing w:after="0" w:line="230" w:lineRule="exact"/>
              <w:jc w:val="center"/>
            </w:pPr>
            <w:r>
              <w:rPr>
                <w:rFonts w:ascii="Arial" w:hAnsi="Arial" w:eastAsia="宋体"/>
                <w:b w:val="0"/>
                <w:color w:val="222222"/>
                <w:sz w:val="17"/>
              </w:rPr>
              <w:t>2592 × 1944</w:t>
            </w:r>
          </w:p>
        </w:tc>
        <w:tc>
          <w:tcPr>
            <w:tcW w:w="2518" w:type="dxa"/>
            <w:shd w:val="clear" w:color="auto" w:fill="FFFFFF"/>
            <w:tcMar>
              <w:top w:w="65" w:type="dxa"/>
              <w:left w:w="65" w:type="dxa"/>
              <w:bottom w:w="65" w:type="dxa"/>
              <w:right w:w="65" w:type="dxa"/>
            </w:tcMar>
            <w:vAlign w:val="center"/>
          </w:tcPr>
          <w:p w14:paraId="7B692D58">
            <w:pPr>
              <w:snapToGrid w:val="0"/>
              <w:spacing w:after="0" w:line="230" w:lineRule="exact"/>
              <w:jc w:val="center"/>
            </w:pPr>
            <w:r>
              <w:rPr>
                <w:rFonts w:hint="eastAsia" w:eastAsia="宋体"/>
                <w:b w:val="0"/>
                <w:color w:val="222222"/>
                <w:sz w:val="17"/>
                <w:lang w:val="en-US" w:eastAsia="zh-CN"/>
              </w:rPr>
              <w:t>30</w:t>
            </w:r>
            <w:r>
              <w:rPr>
                <w:rFonts w:ascii="Arial" w:hAnsi="Arial" w:eastAsia="宋体"/>
                <w:b w:val="0"/>
                <w:color w:val="222222"/>
                <w:sz w:val="17"/>
              </w:rPr>
              <w:t xml:space="preserve"> fps</w:t>
            </w:r>
          </w:p>
        </w:tc>
      </w:tr>
      <w:tr w14:paraId="76A2E184">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397" w:hRule="atLeast"/>
          <w:jc w:val="center"/>
        </w:trPr>
        <w:tc>
          <w:tcPr>
            <w:tcW w:w="1800" w:type="dxa"/>
            <w:shd w:val="clear" w:color="auto" w:fill="F2F2F2"/>
            <w:tcMar>
              <w:top w:w="65" w:type="dxa"/>
              <w:left w:w="65" w:type="dxa"/>
              <w:bottom w:w="65" w:type="dxa"/>
              <w:right w:w="65" w:type="dxa"/>
            </w:tcMar>
            <w:vAlign w:val="center"/>
          </w:tcPr>
          <w:p w14:paraId="729EC161">
            <w:pPr>
              <w:snapToGrid w:val="0"/>
              <w:spacing w:after="0" w:line="230" w:lineRule="exact"/>
              <w:jc w:val="center"/>
            </w:pPr>
            <w:r>
              <w:rPr>
                <w:rFonts w:ascii="Arial" w:hAnsi="Arial" w:eastAsia="宋体"/>
                <w:b w:val="0"/>
                <w:color w:val="222222"/>
                <w:sz w:val="17"/>
              </w:rPr>
              <w:t>1080p</w:t>
            </w:r>
          </w:p>
        </w:tc>
        <w:tc>
          <w:tcPr>
            <w:tcW w:w="6000" w:type="dxa"/>
            <w:shd w:val="clear" w:color="auto" w:fill="F2F2F2"/>
            <w:tcMar>
              <w:top w:w="65" w:type="dxa"/>
              <w:left w:w="65" w:type="dxa"/>
              <w:bottom w:w="65" w:type="dxa"/>
              <w:right w:w="65" w:type="dxa"/>
            </w:tcMar>
            <w:vAlign w:val="center"/>
          </w:tcPr>
          <w:p w14:paraId="188C617C">
            <w:pPr>
              <w:snapToGrid w:val="0"/>
              <w:spacing w:after="0" w:line="230" w:lineRule="exact"/>
              <w:jc w:val="center"/>
            </w:pPr>
            <w:r>
              <w:rPr>
                <w:rFonts w:ascii="Arial" w:hAnsi="Arial" w:eastAsia="宋体"/>
                <w:b w:val="0"/>
                <w:color w:val="222222"/>
                <w:sz w:val="17"/>
              </w:rPr>
              <w:t>1920 × 1080</w:t>
            </w:r>
          </w:p>
        </w:tc>
        <w:tc>
          <w:tcPr>
            <w:tcW w:w="2518" w:type="dxa"/>
            <w:shd w:val="clear" w:color="auto" w:fill="F2F2F2"/>
            <w:tcMar>
              <w:top w:w="65" w:type="dxa"/>
              <w:left w:w="65" w:type="dxa"/>
              <w:bottom w:w="65" w:type="dxa"/>
              <w:right w:w="65" w:type="dxa"/>
            </w:tcMar>
            <w:vAlign w:val="center"/>
          </w:tcPr>
          <w:p w14:paraId="027BEC85">
            <w:pPr>
              <w:snapToGrid w:val="0"/>
              <w:spacing w:after="0" w:line="230" w:lineRule="exact"/>
              <w:jc w:val="center"/>
            </w:pPr>
            <w:r>
              <w:rPr>
                <w:rFonts w:hint="eastAsia" w:eastAsia="宋体"/>
                <w:b w:val="0"/>
                <w:color w:val="222222"/>
                <w:sz w:val="17"/>
                <w:lang w:val="en-US" w:eastAsia="zh-CN"/>
              </w:rPr>
              <w:t>60</w:t>
            </w:r>
            <w:r>
              <w:rPr>
                <w:rFonts w:ascii="Arial" w:hAnsi="Arial" w:eastAsia="宋体"/>
                <w:b w:val="0"/>
                <w:color w:val="222222"/>
                <w:sz w:val="17"/>
              </w:rPr>
              <w:t xml:space="preserve"> fps</w:t>
            </w:r>
          </w:p>
        </w:tc>
      </w:tr>
      <w:tr w14:paraId="48C1BDFF">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397" w:hRule="atLeast"/>
          <w:jc w:val="center"/>
        </w:trPr>
        <w:tc>
          <w:tcPr>
            <w:tcW w:w="1800" w:type="dxa"/>
            <w:shd w:val="clear" w:color="auto" w:fill="FFFFFF"/>
            <w:tcMar>
              <w:top w:w="65" w:type="dxa"/>
              <w:left w:w="65" w:type="dxa"/>
              <w:bottom w:w="65" w:type="dxa"/>
              <w:right w:w="65" w:type="dxa"/>
            </w:tcMar>
            <w:vAlign w:val="center"/>
          </w:tcPr>
          <w:p w14:paraId="4866A447">
            <w:pPr>
              <w:snapToGrid w:val="0"/>
              <w:spacing w:after="0" w:line="230" w:lineRule="exact"/>
              <w:jc w:val="center"/>
            </w:pPr>
            <w:r>
              <w:rPr>
                <w:rFonts w:ascii="Arial" w:hAnsi="Arial" w:eastAsia="宋体"/>
                <w:b w:val="0"/>
                <w:color w:val="222222"/>
                <w:sz w:val="17"/>
              </w:rPr>
              <w:t>960p</w:t>
            </w:r>
          </w:p>
        </w:tc>
        <w:tc>
          <w:tcPr>
            <w:tcW w:w="6000" w:type="dxa"/>
            <w:shd w:val="clear" w:color="auto" w:fill="FFFFFF"/>
            <w:tcMar>
              <w:top w:w="65" w:type="dxa"/>
              <w:left w:w="65" w:type="dxa"/>
              <w:bottom w:w="65" w:type="dxa"/>
              <w:right w:w="65" w:type="dxa"/>
            </w:tcMar>
            <w:vAlign w:val="center"/>
          </w:tcPr>
          <w:p w14:paraId="2DE0A5E2">
            <w:pPr>
              <w:snapToGrid w:val="0"/>
              <w:spacing w:after="0" w:line="230" w:lineRule="exact"/>
              <w:jc w:val="center"/>
            </w:pPr>
            <w:r>
              <w:rPr>
                <w:rFonts w:ascii="Arial" w:hAnsi="Arial" w:eastAsia="宋体"/>
                <w:b w:val="0"/>
                <w:color w:val="222222"/>
                <w:sz w:val="17"/>
              </w:rPr>
              <w:t>960p mode</w:t>
            </w:r>
          </w:p>
        </w:tc>
        <w:tc>
          <w:tcPr>
            <w:tcW w:w="2518" w:type="dxa"/>
            <w:shd w:val="clear" w:color="auto" w:fill="FFFFFF"/>
            <w:tcMar>
              <w:top w:w="65" w:type="dxa"/>
              <w:left w:w="65" w:type="dxa"/>
              <w:bottom w:w="65" w:type="dxa"/>
              <w:right w:w="65" w:type="dxa"/>
            </w:tcMar>
            <w:vAlign w:val="center"/>
          </w:tcPr>
          <w:p w14:paraId="643429DF">
            <w:pPr>
              <w:snapToGrid w:val="0"/>
              <w:spacing w:after="0" w:line="230" w:lineRule="exact"/>
              <w:jc w:val="center"/>
            </w:pPr>
            <w:r>
              <w:rPr>
                <w:rFonts w:hint="eastAsia" w:eastAsia="宋体"/>
                <w:b w:val="0"/>
                <w:color w:val="222222"/>
                <w:sz w:val="17"/>
                <w:lang w:val="en-US" w:eastAsia="zh-CN"/>
              </w:rPr>
              <w:t>60</w:t>
            </w:r>
            <w:r>
              <w:rPr>
                <w:rFonts w:ascii="Arial" w:hAnsi="Arial" w:eastAsia="宋体"/>
                <w:b w:val="0"/>
                <w:color w:val="222222"/>
                <w:sz w:val="17"/>
              </w:rPr>
              <w:t xml:space="preserve"> fps</w:t>
            </w:r>
          </w:p>
        </w:tc>
      </w:tr>
      <w:tr w14:paraId="1348B910">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397" w:hRule="atLeast"/>
          <w:jc w:val="center"/>
        </w:trPr>
        <w:tc>
          <w:tcPr>
            <w:tcW w:w="1800" w:type="dxa"/>
            <w:shd w:val="clear" w:color="auto" w:fill="F2F2F2"/>
            <w:tcMar>
              <w:top w:w="65" w:type="dxa"/>
              <w:left w:w="65" w:type="dxa"/>
              <w:bottom w:w="65" w:type="dxa"/>
              <w:right w:w="65" w:type="dxa"/>
            </w:tcMar>
            <w:vAlign w:val="center"/>
          </w:tcPr>
          <w:p w14:paraId="76061AC7">
            <w:pPr>
              <w:snapToGrid w:val="0"/>
              <w:spacing w:after="0" w:line="230" w:lineRule="exact"/>
              <w:jc w:val="center"/>
            </w:pPr>
            <w:r>
              <w:rPr>
                <w:rFonts w:ascii="Arial" w:hAnsi="Arial" w:eastAsia="宋体"/>
                <w:b w:val="0"/>
                <w:color w:val="222222"/>
                <w:sz w:val="17"/>
              </w:rPr>
              <w:t>720p</w:t>
            </w:r>
          </w:p>
        </w:tc>
        <w:tc>
          <w:tcPr>
            <w:tcW w:w="6000" w:type="dxa"/>
            <w:shd w:val="clear" w:color="auto" w:fill="F2F2F2"/>
            <w:tcMar>
              <w:top w:w="65" w:type="dxa"/>
              <w:left w:w="65" w:type="dxa"/>
              <w:bottom w:w="65" w:type="dxa"/>
              <w:right w:w="65" w:type="dxa"/>
            </w:tcMar>
            <w:vAlign w:val="center"/>
          </w:tcPr>
          <w:p w14:paraId="5C761E22">
            <w:pPr>
              <w:snapToGrid w:val="0"/>
              <w:spacing w:after="0" w:line="230" w:lineRule="exact"/>
              <w:jc w:val="center"/>
            </w:pPr>
            <w:r>
              <w:rPr>
                <w:rFonts w:ascii="Arial" w:hAnsi="Arial" w:eastAsia="宋体"/>
                <w:b w:val="0"/>
                <w:color w:val="222222"/>
                <w:sz w:val="17"/>
              </w:rPr>
              <w:t>1280 × 720</w:t>
            </w:r>
          </w:p>
        </w:tc>
        <w:tc>
          <w:tcPr>
            <w:tcW w:w="2518" w:type="dxa"/>
            <w:shd w:val="clear" w:color="auto" w:fill="F2F2F2"/>
            <w:tcMar>
              <w:top w:w="65" w:type="dxa"/>
              <w:left w:w="65" w:type="dxa"/>
              <w:bottom w:w="65" w:type="dxa"/>
              <w:right w:w="65" w:type="dxa"/>
            </w:tcMar>
            <w:vAlign w:val="center"/>
          </w:tcPr>
          <w:p w14:paraId="0B286BD8">
            <w:pPr>
              <w:snapToGrid w:val="0"/>
              <w:spacing w:after="0" w:line="230" w:lineRule="exact"/>
              <w:jc w:val="center"/>
            </w:pPr>
            <w:r>
              <w:rPr>
                <w:rFonts w:hint="eastAsia" w:eastAsia="宋体"/>
                <w:b w:val="0"/>
                <w:color w:val="222222"/>
                <w:sz w:val="17"/>
                <w:lang w:val="en-US" w:eastAsia="zh-CN"/>
              </w:rPr>
              <w:t>60</w:t>
            </w:r>
            <w:r>
              <w:rPr>
                <w:rFonts w:ascii="Arial" w:hAnsi="Arial" w:eastAsia="宋体"/>
                <w:b w:val="0"/>
                <w:color w:val="222222"/>
                <w:sz w:val="17"/>
              </w:rPr>
              <w:t xml:space="preserve"> fps</w:t>
            </w:r>
          </w:p>
        </w:tc>
      </w:tr>
      <w:tr w14:paraId="789BAE1E">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397" w:hRule="atLeast"/>
          <w:jc w:val="center"/>
        </w:trPr>
        <w:tc>
          <w:tcPr>
            <w:tcW w:w="1800" w:type="dxa"/>
            <w:shd w:val="clear" w:color="auto" w:fill="FFFFFF"/>
            <w:tcMar>
              <w:top w:w="65" w:type="dxa"/>
              <w:left w:w="65" w:type="dxa"/>
              <w:bottom w:w="65" w:type="dxa"/>
              <w:right w:w="65" w:type="dxa"/>
            </w:tcMar>
            <w:vAlign w:val="center"/>
          </w:tcPr>
          <w:p w14:paraId="35470E2F">
            <w:pPr>
              <w:snapToGrid w:val="0"/>
              <w:spacing w:after="0" w:line="230" w:lineRule="exact"/>
              <w:jc w:val="center"/>
            </w:pPr>
            <w:r>
              <w:rPr>
                <w:rFonts w:ascii="Arial" w:hAnsi="Arial" w:eastAsia="宋体"/>
                <w:b w:val="0"/>
                <w:color w:val="222222"/>
                <w:sz w:val="17"/>
              </w:rPr>
              <w:t>VGA</w:t>
            </w:r>
          </w:p>
        </w:tc>
        <w:tc>
          <w:tcPr>
            <w:tcW w:w="6000" w:type="dxa"/>
            <w:shd w:val="clear" w:color="auto" w:fill="FFFFFF"/>
            <w:tcMar>
              <w:top w:w="65" w:type="dxa"/>
              <w:left w:w="65" w:type="dxa"/>
              <w:bottom w:w="65" w:type="dxa"/>
              <w:right w:w="65" w:type="dxa"/>
            </w:tcMar>
            <w:vAlign w:val="center"/>
          </w:tcPr>
          <w:p w14:paraId="3B6A6C42">
            <w:pPr>
              <w:snapToGrid w:val="0"/>
              <w:spacing w:after="0" w:line="230" w:lineRule="exact"/>
              <w:jc w:val="center"/>
            </w:pPr>
            <w:r>
              <w:rPr>
                <w:rFonts w:ascii="Arial" w:hAnsi="Arial" w:eastAsia="宋体"/>
                <w:b w:val="0"/>
                <w:color w:val="222222"/>
                <w:sz w:val="17"/>
              </w:rPr>
              <w:t>640 × 480</w:t>
            </w:r>
          </w:p>
        </w:tc>
        <w:tc>
          <w:tcPr>
            <w:tcW w:w="2518" w:type="dxa"/>
            <w:shd w:val="clear" w:color="auto" w:fill="FFFFFF"/>
            <w:tcMar>
              <w:top w:w="65" w:type="dxa"/>
              <w:left w:w="65" w:type="dxa"/>
              <w:bottom w:w="65" w:type="dxa"/>
              <w:right w:w="65" w:type="dxa"/>
            </w:tcMar>
            <w:vAlign w:val="center"/>
          </w:tcPr>
          <w:p w14:paraId="605372D4">
            <w:pPr>
              <w:snapToGrid w:val="0"/>
              <w:spacing w:after="0" w:line="230" w:lineRule="exact"/>
              <w:jc w:val="center"/>
            </w:pPr>
            <w:r>
              <w:rPr>
                <w:rFonts w:hint="eastAsia" w:eastAsia="宋体"/>
                <w:b w:val="0"/>
                <w:color w:val="222222"/>
                <w:sz w:val="17"/>
                <w:lang w:val="en-US" w:eastAsia="zh-CN"/>
              </w:rPr>
              <w:t>120</w:t>
            </w:r>
            <w:r>
              <w:rPr>
                <w:rFonts w:ascii="Arial" w:hAnsi="Arial" w:eastAsia="宋体"/>
                <w:b w:val="0"/>
                <w:color w:val="222222"/>
                <w:sz w:val="17"/>
              </w:rPr>
              <w:t xml:space="preserve"> fps</w:t>
            </w:r>
          </w:p>
        </w:tc>
      </w:tr>
    </w:tbl>
    <w:p w14:paraId="266C0698">
      <w:pPr>
        <w:snapToGrid w:val="0"/>
        <w:spacing w:after="0"/>
      </w:pPr>
      <w:r>
        <w:rPr>
          <w:rFonts w:ascii="Arial" w:hAnsi="Arial" w:eastAsia="微软雅黑"/>
          <w:b w:val="0"/>
          <w:color w:val="222222"/>
          <w:sz w:val="15"/>
        </w:rPr>
        <w:t>These are sensor-level specifications. Junction temperatures and sensor power consumption do not represent the module’s rated ambient temperature or total system power consumption. Available frame rates depend on the module configuration and host system.</w:t>
      </w:r>
    </w:p>
    <w:p w14:paraId="35927811">
      <w:pPr>
        <w:snapToGrid w:val="0"/>
        <w:spacing w:after="0"/>
        <w:rPr>
          <w:rFonts w:ascii="Arial" w:hAnsi="Arial" w:eastAsia="微软雅黑"/>
          <w:b w:val="0"/>
          <w:color w:val="222222"/>
          <w:sz w:val="15"/>
        </w:rPr>
      </w:pPr>
    </w:p>
    <w:p w14:paraId="4AB4F618">
      <w:pPr>
        <w:snapToGrid w:val="0"/>
        <w:spacing w:after="0"/>
        <w:rPr>
          <w:rFonts w:ascii="Arial" w:hAnsi="Arial" w:eastAsia="微软雅黑"/>
          <w:b w:val="0"/>
          <w:color w:val="222222"/>
          <w:sz w:val="15"/>
        </w:rPr>
      </w:pPr>
    </w:p>
    <w:p w14:paraId="7ABD5F8B">
      <w:pPr>
        <w:pStyle w:val="4"/>
        <w:snapToGrid w:val="0"/>
      </w:pPr>
      <w:r>
        <w:rPr>
          <w:rFonts w:eastAsia="微软雅黑"/>
        </w:rPr>
        <w:t>Mechanical Specifications</w:t>
      </w:r>
    </w:p>
    <w:tbl>
      <w:tblPr>
        <w:tblStyle w:val="32"/>
        <w:tblW w:w="0" w:type="auto"/>
        <w:jc w:val="center"/>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CellMar>
          <w:top w:w="0" w:type="dxa"/>
          <w:left w:w="108" w:type="dxa"/>
          <w:bottom w:w="0" w:type="dxa"/>
          <w:right w:w="108" w:type="dxa"/>
        </w:tblCellMar>
      </w:tblPr>
      <w:tblGrid>
        <w:gridCol w:w="1871"/>
        <w:gridCol w:w="3288"/>
        <w:gridCol w:w="1871"/>
        <w:gridCol w:w="3288"/>
      </w:tblGrid>
      <w:tr w14:paraId="192C5126">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trHeight w:val="397" w:hRule="atLeast"/>
          <w:tblHeader/>
          <w:jc w:val="center"/>
        </w:trPr>
        <w:tc>
          <w:tcPr>
            <w:tcW w:w="1871" w:type="dxa"/>
            <w:shd w:val="clear" w:color="auto" w:fill="333333"/>
            <w:tcMar>
              <w:top w:w="60" w:type="dxa"/>
              <w:left w:w="60" w:type="dxa"/>
              <w:bottom w:w="60" w:type="dxa"/>
              <w:right w:w="60" w:type="dxa"/>
            </w:tcMar>
          </w:tcPr>
          <w:p w14:paraId="29B960E2">
            <w:pPr>
              <w:snapToGrid w:val="0"/>
              <w:spacing w:after="0" w:line="230" w:lineRule="exact"/>
              <w:jc w:val="center"/>
            </w:pPr>
            <w:r>
              <w:rPr>
                <w:rFonts w:ascii="Arial" w:hAnsi="Arial" w:eastAsia="宋体"/>
                <w:b/>
                <w:color w:val="FFFFFF"/>
                <w:sz w:val="17"/>
              </w:rPr>
              <w:t>Item</w:t>
            </w:r>
          </w:p>
        </w:tc>
        <w:tc>
          <w:tcPr>
            <w:tcW w:w="3288" w:type="dxa"/>
            <w:shd w:val="clear" w:color="auto" w:fill="333333"/>
            <w:tcMar>
              <w:top w:w="60" w:type="dxa"/>
              <w:left w:w="60" w:type="dxa"/>
              <w:bottom w:w="60" w:type="dxa"/>
              <w:right w:w="60" w:type="dxa"/>
            </w:tcMar>
          </w:tcPr>
          <w:p w14:paraId="65DEE6A6">
            <w:pPr>
              <w:snapToGrid w:val="0"/>
              <w:spacing w:after="0" w:line="230" w:lineRule="exact"/>
              <w:jc w:val="center"/>
            </w:pPr>
            <w:r>
              <w:rPr>
                <w:rFonts w:ascii="Arial" w:hAnsi="Arial" w:eastAsia="宋体"/>
                <w:b/>
                <w:color w:val="FFFFFF"/>
                <w:sz w:val="17"/>
              </w:rPr>
              <w:t>Specification</w:t>
            </w:r>
          </w:p>
        </w:tc>
        <w:tc>
          <w:tcPr>
            <w:tcW w:w="1871" w:type="dxa"/>
            <w:shd w:val="clear" w:color="auto" w:fill="333333"/>
            <w:tcMar>
              <w:top w:w="60" w:type="dxa"/>
              <w:left w:w="60" w:type="dxa"/>
              <w:bottom w:w="60" w:type="dxa"/>
              <w:right w:w="60" w:type="dxa"/>
            </w:tcMar>
          </w:tcPr>
          <w:p w14:paraId="0C27B9A6">
            <w:pPr>
              <w:snapToGrid w:val="0"/>
              <w:spacing w:after="0" w:line="230" w:lineRule="exact"/>
              <w:jc w:val="center"/>
            </w:pPr>
            <w:r>
              <w:rPr>
                <w:rFonts w:ascii="Arial" w:hAnsi="Arial" w:eastAsia="宋体"/>
                <w:b/>
                <w:color w:val="FFFFFF"/>
                <w:sz w:val="17"/>
              </w:rPr>
              <w:t>Item</w:t>
            </w:r>
          </w:p>
        </w:tc>
        <w:tc>
          <w:tcPr>
            <w:tcW w:w="3288" w:type="dxa"/>
            <w:shd w:val="clear" w:color="auto" w:fill="333333"/>
            <w:tcMar>
              <w:top w:w="60" w:type="dxa"/>
              <w:left w:w="60" w:type="dxa"/>
              <w:bottom w:w="60" w:type="dxa"/>
              <w:right w:w="60" w:type="dxa"/>
            </w:tcMar>
          </w:tcPr>
          <w:p w14:paraId="137509BF">
            <w:pPr>
              <w:snapToGrid w:val="0"/>
              <w:spacing w:after="0" w:line="230" w:lineRule="exact"/>
              <w:jc w:val="center"/>
            </w:pPr>
            <w:r>
              <w:rPr>
                <w:rFonts w:ascii="Arial" w:hAnsi="Arial" w:eastAsia="宋体"/>
                <w:b/>
                <w:color w:val="FFFFFF"/>
                <w:sz w:val="17"/>
              </w:rPr>
              <w:t>Specification</w:t>
            </w:r>
          </w:p>
        </w:tc>
      </w:tr>
      <w:tr w14:paraId="1FB4CA65">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397" w:hRule="atLeast"/>
          <w:jc w:val="center"/>
        </w:trPr>
        <w:tc>
          <w:tcPr>
            <w:tcW w:w="1871" w:type="dxa"/>
            <w:shd w:val="clear" w:color="auto" w:fill="FFFFFF"/>
            <w:tcMar>
              <w:top w:w="65" w:type="dxa"/>
              <w:left w:w="65" w:type="dxa"/>
              <w:bottom w:w="65" w:type="dxa"/>
              <w:right w:w="65" w:type="dxa"/>
            </w:tcMar>
            <w:vAlign w:val="center"/>
          </w:tcPr>
          <w:p w14:paraId="09ADF3E5">
            <w:pPr>
              <w:snapToGrid w:val="0"/>
              <w:spacing w:after="0" w:line="230" w:lineRule="exact"/>
              <w:jc w:val="center"/>
            </w:pPr>
            <w:r>
              <w:rPr>
                <w:rFonts w:hint="eastAsia" w:eastAsia="宋体"/>
                <w:b w:val="0"/>
                <w:color w:val="222222"/>
                <w:sz w:val="17"/>
                <w:lang w:val="en-US" w:eastAsia="zh-CN"/>
              </w:rPr>
              <w:t>FPC</w:t>
            </w:r>
            <w:r>
              <w:rPr>
                <w:rFonts w:ascii="Arial" w:hAnsi="Arial" w:eastAsia="宋体"/>
                <w:b w:val="0"/>
                <w:color w:val="222222"/>
                <w:sz w:val="17"/>
              </w:rPr>
              <w:t xml:space="preserve"> Thickness</w:t>
            </w:r>
          </w:p>
        </w:tc>
        <w:tc>
          <w:tcPr>
            <w:tcW w:w="3288" w:type="dxa"/>
            <w:shd w:val="clear" w:color="auto" w:fill="FFFFFF"/>
            <w:tcMar>
              <w:top w:w="65" w:type="dxa"/>
              <w:left w:w="65" w:type="dxa"/>
              <w:bottom w:w="65" w:type="dxa"/>
              <w:right w:w="65" w:type="dxa"/>
            </w:tcMar>
            <w:vAlign w:val="center"/>
          </w:tcPr>
          <w:p w14:paraId="10EADEC0">
            <w:pPr>
              <w:snapToGrid w:val="0"/>
              <w:spacing w:after="0" w:line="230" w:lineRule="exact"/>
              <w:jc w:val="center"/>
            </w:pPr>
            <w:r>
              <w:rPr>
                <w:rFonts w:hint="eastAsia" w:eastAsia="宋体"/>
                <w:b w:val="0"/>
                <w:color w:val="222222"/>
                <w:sz w:val="17"/>
                <w:lang w:val="en-US" w:eastAsia="zh-CN"/>
              </w:rPr>
              <w:t>0.15</w:t>
            </w:r>
            <w:r>
              <w:rPr>
                <w:rFonts w:ascii="Arial" w:hAnsi="Arial" w:eastAsia="宋体"/>
                <w:b w:val="0"/>
                <w:color w:val="222222"/>
                <w:sz w:val="17"/>
              </w:rPr>
              <w:t xml:space="preserve"> ±0.</w:t>
            </w:r>
            <w:r>
              <w:rPr>
                <w:rFonts w:hint="eastAsia" w:eastAsia="宋体"/>
                <w:b w:val="0"/>
                <w:color w:val="222222"/>
                <w:sz w:val="17"/>
                <w:lang w:val="en-US" w:eastAsia="zh-CN"/>
              </w:rPr>
              <w:t>05</w:t>
            </w:r>
            <w:r>
              <w:rPr>
                <w:rFonts w:ascii="Arial" w:hAnsi="Arial" w:eastAsia="宋体"/>
                <w:b w:val="0"/>
                <w:color w:val="222222"/>
                <w:sz w:val="17"/>
              </w:rPr>
              <w:t xml:space="preserve"> mm</w:t>
            </w:r>
          </w:p>
        </w:tc>
        <w:tc>
          <w:tcPr>
            <w:tcW w:w="1871" w:type="dxa"/>
            <w:shd w:val="clear" w:color="auto" w:fill="FFFFFF"/>
            <w:tcMar>
              <w:top w:w="65" w:type="dxa"/>
              <w:left w:w="65" w:type="dxa"/>
              <w:bottom w:w="65" w:type="dxa"/>
              <w:right w:w="65" w:type="dxa"/>
            </w:tcMar>
            <w:vAlign w:val="center"/>
          </w:tcPr>
          <w:p w14:paraId="22738B8C">
            <w:pPr>
              <w:snapToGrid w:val="0"/>
              <w:spacing w:after="0" w:line="230" w:lineRule="exact"/>
              <w:jc w:val="center"/>
            </w:pPr>
            <w:r>
              <w:rPr>
                <w:rFonts w:hint="eastAsia" w:eastAsia="宋体"/>
                <w:b w:val="0"/>
                <w:color w:val="222222"/>
                <w:sz w:val="17"/>
                <w:lang w:val="en-US" w:eastAsia="zh-CN"/>
              </w:rPr>
              <w:t>Shteel</w:t>
            </w:r>
            <w:r>
              <w:rPr>
                <w:rFonts w:ascii="Arial" w:hAnsi="Arial" w:eastAsia="宋体"/>
                <w:b w:val="0"/>
                <w:color w:val="222222"/>
                <w:sz w:val="17"/>
              </w:rPr>
              <w:t xml:space="preserve"> Stiffener</w:t>
            </w:r>
          </w:p>
        </w:tc>
        <w:tc>
          <w:tcPr>
            <w:tcW w:w="3288" w:type="dxa"/>
            <w:shd w:val="clear" w:color="auto" w:fill="FFFFFF"/>
            <w:tcMar>
              <w:top w:w="65" w:type="dxa"/>
              <w:left w:w="65" w:type="dxa"/>
              <w:bottom w:w="65" w:type="dxa"/>
              <w:right w:w="65" w:type="dxa"/>
            </w:tcMar>
            <w:vAlign w:val="center"/>
          </w:tcPr>
          <w:p w14:paraId="4E103901">
            <w:pPr>
              <w:snapToGrid w:val="0"/>
              <w:spacing w:after="0" w:line="230" w:lineRule="exact"/>
              <w:jc w:val="center"/>
              <w:rPr>
                <w:rFonts w:hint="eastAsia" w:eastAsia="宋体"/>
                <w:lang w:eastAsia="zh-CN"/>
              </w:rPr>
            </w:pPr>
            <w:r>
              <w:rPr>
                <w:rFonts w:hint="eastAsia" w:eastAsia="宋体"/>
                <w:b w:val="0"/>
                <w:color w:val="222222"/>
                <w:sz w:val="17"/>
                <w:lang w:val="en-US" w:eastAsia="zh-CN"/>
              </w:rPr>
              <w:t>0.2</w:t>
            </w:r>
            <w:r>
              <w:rPr>
                <w:rFonts w:ascii="Arial" w:hAnsi="Arial" w:eastAsia="宋体"/>
                <w:b w:val="0"/>
                <w:color w:val="222222"/>
                <w:sz w:val="17"/>
              </w:rPr>
              <w:t xml:space="preserve"> ±0.</w:t>
            </w:r>
            <w:r>
              <w:rPr>
                <w:rFonts w:hint="eastAsia" w:eastAsia="宋体"/>
                <w:b w:val="0"/>
                <w:color w:val="222222"/>
                <w:sz w:val="17"/>
                <w:lang w:val="en-US" w:eastAsia="zh-CN"/>
              </w:rPr>
              <w:t>05</w:t>
            </w:r>
            <w:r>
              <w:rPr>
                <w:rFonts w:ascii="Arial" w:hAnsi="Arial" w:eastAsia="宋体"/>
                <w:b w:val="0"/>
                <w:color w:val="222222"/>
                <w:sz w:val="17"/>
              </w:rPr>
              <w:t xml:space="preserve"> mm</w:t>
            </w:r>
          </w:p>
        </w:tc>
      </w:tr>
      <w:tr w14:paraId="4E485F28">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397" w:hRule="atLeast"/>
          <w:jc w:val="center"/>
        </w:trPr>
        <w:tc>
          <w:tcPr>
            <w:tcW w:w="1871" w:type="dxa"/>
            <w:shd w:val="clear" w:color="auto" w:fill="FFFFFF"/>
            <w:tcMar>
              <w:top w:w="65" w:type="dxa"/>
              <w:left w:w="65" w:type="dxa"/>
              <w:bottom w:w="65" w:type="dxa"/>
              <w:right w:w="65" w:type="dxa"/>
            </w:tcMar>
            <w:vAlign w:val="center"/>
          </w:tcPr>
          <w:p w14:paraId="336819BD">
            <w:pPr>
              <w:snapToGrid w:val="0"/>
              <w:spacing w:after="0" w:line="230" w:lineRule="exact"/>
              <w:jc w:val="center"/>
              <w:rPr>
                <w:rFonts w:hint="default" w:ascii="Arial" w:hAnsi="Arial" w:eastAsia="宋体" w:cstheme="minorBidi"/>
                <w:b w:val="0"/>
                <w:color w:val="222222"/>
                <w:sz w:val="17"/>
                <w:szCs w:val="22"/>
                <w:lang w:val="en-US" w:eastAsia="zh-CN" w:bidi="ar-SA"/>
              </w:rPr>
            </w:pPr>
            <w:r>
              <w:rPr>
                <w:rFonts w:hint="eastAsia" w:eastAsia="宋体" w:cstheme="minorBidi"/>
                <w:b w:val="0"/>
                <w:color w:val="222222"/>
                <w:sz w:val="17"/>
                <w:szCs w:val="22"/>
                <w:lang w:val="en-US" w:eastAsia="zh-CN" w:bidi="ar-SA"/>
              </w:rPr>
              <w:t>Overall Length</w:t>
            </w:r>
          </w:p>
        </w:tc>
        <w:tc>
          <w:tcPr>
            <w:tcW w:w="3288" w:type="dxa"/>
            <w:shd w:val="clear" w:color="auto" w:fill="FFFFFF"/>
            <w:tcMar>
              <w:top w:w="65" w:type="dxa"/>
              <w:left w:w="65" w:type="dxa"/>
              <w:bottom w:w="65" w:type="dxa"/>
              <w:right w:w="65" w:type="dxa"/>
            </w:tcMar>
            <w:vAlign w:val="center"/>
          </w:tcPr>
          <w:p w14:paraId="7E4FF40E">
            <w:pPr>
              <w:snapToGrid w:val="0"/>
              <w:spacing w:after="0" w:line="230" w:lineRule="exact"/>
              <w:jc w:val="center"/>
              <w:rPr>
                <w:rFonts w:ascii="Arial" w:hAnsi="Arial" w:eastAsia="宋体" w:cstheme="minorBidi"/>
                <w:b w:val="0"/>
                <w:color w:val="222222"/>
                <w:sz w:val="17"/>
                <w:szCs w:val="22"/>
                <w:lang w:val="en-US" w:eastAsia="en-US" w:bidi="ar-SA"/>
              </w:rPr>
            </w:pPr>
            <w:r>
              <w:rPr>
                <w:rFonts w:hint="eastAsia" w:eastAsia="宋体"/>
                <w:b w:val="0"/>
                <w:color w:val="222222"/>
                <w:sz w:val="17"/>
                <w:lang w:val="en-US" w:eastAsia="zh-CN"/>
              </w:rPr>
              <w:t>39.34</w:t>
            </w:r>
            <w:r>
              <w:rPr>
                <w:rFonts w:ascii="Arial" w:hAnsi="Arial" w:eastAsia="宋体"/>
                <w:b w:val="0"/>
                <w:color w:val="222222"/>
                <w:sz w:val="17"/>
              </w:rPr>
              <w:t xml:space="preserve"> ±0.2 mm</w:t>
            </w:r>
          </w:p>
        </w:tc>
        <w:tc>
          <w:tcPr>
            <w:tcW w:w="1871" w:type="dxa"/>
            <w:shd w:val="clear" w:color="auto" w:fill="FFFFFF" w:themeFill="background1"/>
            <w:tcMar>
              <w:top w:w="65" w:type="dxa"/>
              <w:left w:w="65" w:type="dxa"/>
              <w:bottom w:w="65" w:type="dxa"/>
              <w:right w:w="65" w:type="dxa"/>
            </w:tcMar>
            <w:vAlign w:val="center"/>
          </w:tcPr>
          <w:p w14:paraId="7C71385E">
            <w:pPr>
              <w:snapToGrid w:val="0"/>
              <w:spacing w:after="0" w:line="230" w:lineRule="exact"/>
              <w:jc w:val="center"/>
              <w:rPr>
                <w:rFonts w:hint="default" w:eastAsia="宋体"/>
                <w:lang w:val="en-US" w:eastAsia="zh-CN"/>
              </w:rPr>
            </w:pPr>
            <w:r>
              <w:rPr>
                <w:rFonts w:hint="eastAsia" w:eastAsia="宋体"/>
                <w:lang w:val="en-US" w:eastAsia="zh-CN"/>
              </w:rPr>
              <w:t>Overall Width</w:t>
            </w:r>
          </w:p>
        </w:tc>
        <w:tc>
          <w:tcPr>
            <w:tcW w:w="3288" w:type="dxa"/>
            <w:shd w:val="clear" w:color="auto" w:fill="FFFFFF" w:themeFill="background1"/>
            <w:tcMar>
              <w:top w:w="65" w:type="dxa"/>
              <w:left w:w="65" w:type="dxa"/>
              <w:bottom w:w="65" w:type="dxa"/>
              <w:right w:w="65" w:type="dxa"/>
            </w:tcMar>
            <w:vAlign w:val="center"/>
          </w:tcPr>
          <w:p w14:paraId="23E8BD02">
            <w:pPr>
              <w:snapToGrid w:val="0"/>
              <w:spacing w:after="0" w:line="230" w:lineRule="exact"/>
              <w:jc w:val="center"/>
            </w:pPr>
            <w:r>
              <w:rPr>
                <w:rFonts w:hint="eastAsia" w:eastAsia="宋体"/>
                <w:b w:val="0"/>
                <w:color w:val="222222"/>
                <w:sz w:val="17"/>
                <w:lang w:val="en-US" w:eastAsia="zh-CN"/>
              </w:rPr>
              <w:t>8.7</w:t>
            </w:r>
            <w:r>
              <w:rPr>
                <w:rFonts w:ascii="Arial" w:hAnsi="Arial" w:eastAsia="宋体"/>
                <w:b w:val="0"/>
                <w:color w:val="222222"/>
                <w:sz w:val="17"/>
              </w:rPr>
              <w:t xml:space="preserve"> ±0.2 mm</w:t>
            </w:r>
          </w:p>
        </w:tc>
      </w:tr>
      <w:tr w14:paraId="08F7A671">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397" w:hRule="atLeast"/>
          <w:jc w:val="center"/>
        </w:trPr>
        <w:tc>
          <w:tcPr>
            <w:tcW w:w="1871" w:type="dxa"/>
            <w:shd w:val="clear" w:color="auto" w:fill="FFFFFF"/>
            <w:tcMar>
              <w:top w:w="65" w:type="dxa"/>
              <w:left w:w="65" w:type="dxa"/>
              <w:bottom w:w="65" w:type="dxa"/>
              <w:right w:w="65" w:type="dxa"/>
            </w:tcMar>
            <w:vAlign w:val="center"/>
          </w:tcPr>
          <w:p w14:paraId="2A6FBE02">
            <w:pPr>
              <w:snapToGrid w:val="0"/>
              <w:spacing w:after="0" w:line="230" w:lineRule="exact"/>
              <w:jc w:val="center"/>
              <w:rPr>
                <w:rFonts w:ascii="Arial" w:hAnsi="Arial" w:eastAsia="宋体"/>
                <w:b w:val="0"/>
                <w:color w:val="222222"/>
                <w:sz w:val="17"/>
              </w:rPr>
            </w:pPr>
            <w:r>
              <w:rPr>
                <w:rFonts w:ascii="Arial" w:hAnsi="Arial" w:eastAsia="宋体"/>
                <w:b w:val="0"/>
                <w:color w:val="222222"/>
                <w:sz w:val="17"/>
              </w:rPr>
              <w:t>Overall Height</w:t>
            </w:r>
          </w:p>
        </w:tc>
        <w:tc>
          <w:tcPr>
            <w:tcW w:w="3288" w:type="dxa"/>
            <w:shd w:val="clear" w:color="auto" w:fill="FFFFFF"/>
            <w:tcMar>
              <w:top w:w="65" w:type="dxa"/>
              <w:left w:w="65" w:type="dxa"/>
              <w:bottom w:w="65" w:type="dxa"/>
              <w:right w:w="65" w:type="dxa"/>
            </w:tcMar>
            <w:vAlign w:val="center"/>
          </w:tcPr>
          <w:p w14:paraId="7AD4005D">
            <w:pPr>
              <w:snapToGrid w:val="0"/>
              <w:spacing w:after="0" w:line="230" w:lineRule="exact"/>
              <w:jc w:val="center"/>
              <w:rPr>
                <w:rFonts w:ascii="Arial" w:hAnsi="Arial" w:eastAsia="宋体"/>
                <w:b w:val="0"/>
                <w:color w:val="222222"/>
                <w:sz w:val="17"/>
              </w:rPr>
            </w:pPr>
            <w:r>
              <w:rPr>
                <w:rFonts w:hint="eastAsia" w:eastAsia="宋体"/>
                <w:b w:val="0"/>
                <w:color w:val="222222"/>
                <w:sz w:val="17"/>
                <w:lang w:val="en-US" w:eastAsia="zh-CN"/>
              </w:rPr>
              <w:t>5.05</w:t>
            </w:r>
            <w:r>
              <w:rPr>
                <w:rFonts w:ascii="Arial" w:hAnsi="Arial" w:eastAsia="宋体"/>
                <w:b w:val="0"/>
                <w:color w:val="222222"/>
                <w:sz w:val="17"/>
              </w:rPr>
              <w:t xml:space="preserve"> ±0.</w:t>
            </w:r>
            <w:r>
              <w:rPr>
                <w:rFonts w:hint="eastAsia" w:eastAsia="宋体"/>
                <w:b w:val="0"/>
                <w:color w:val="222222"/>
                <w:sz w:val="17"/>
                <w:lang w:val="en-US" w:eastAsia="zh-CN"/>
              </w:rPr>
              <w:t>15</w:t>
            </w:r>
            <w:r>
              <w:rPr>
                <w:rFonts w:ascii="Arial" w:hAnsi="Arial" w:eastAsia="宋体"/>
                <w:b w:val="0"/>
                <w:color w:val="222222"/>
                <w:sz w:val="17"/>
              </w:rPr>
              <w:t xml:space="preserve"> mm</w:t>
            </w:r>
          </w:p>
        </w:tc>
        <w:tc>
          <w:tcPr>
            <w:tcW w:w="1871" w:type="dxa"/>
            <w:shd w:val="clear" w:color="auto" w:fill="FFFFFF"/>
            <w:tcMar>
              <w:top w:w="65" w:type="dxa"/>
              <w:left w:w="65" w:type="dxa"/>
              <w:bottom w:w="65" w:type="dxa"/>
              <w:right w:w="65" w:type="dxa"/>
            </w:tcMar>
            <w:vAlign w:val="center"/>
          </w:tcPr>
          <w:p w14:paraId="412AE0A7">
            <w:pPr>
              <w:snapToGrid w:val="0"/>
              <w:spacing w:after="0" w:line="230" w:lineRule="exact"/>
              <w:jc w:val="center"/>
              <w:rPr>
                <w:rFonts w:ascii="Arial" w:hAnsi="Arial" w:eastAsia="宋体"/>
                <w:b w:val="0"/>
                <w:color w:val="222222"/>
                <w:sz w:val="17"/>
              </w:rPr>
            </w:pPr>
            <w:r>
              <w:rPr>
                <w:rFonts w:ascii="Arial" w:hAnsi="Arial" w:eastAsia="宋体"/>
                <w:b w:val="0"/>
                <w:color w:val="222222"/>
                <w:sz w:val="17"/>
              </w:rPr>
              <w:t>Base Dimensions</w:t>
            </w:r>
          </w:p>
        </w:tc>
        <w:tc>
          <w:tcPr>
            <w:tcW w:w="3288" w:type="dxa"/>
            <w:shd w:val="clear" w:color="auto" w:fill="FFFFFF"/>
            <w:tcMar>
              <w:top w:w="65" w:type="dxa"/>
              <w:left w:w="65" w:type="dxa"/>
              <w:bottom w:w="65" w:type="dxa"/>
              <w:right w:w="65" w:type="dxa"/>
            </w:tcMar>
            <w:vAlign w:val="center"/>
          </w:tcPr>
          <w:p w14:paraId="76329EBC">
            <w:pPr>
              <w:snapToGrid w:val="0"/>
              <w:spacing w:after="0" w:line="230" w:lineRule="exact"/>
              <w:jc w:val="center"/>
              <w:rPr>
                <w:rFonts w:ascii="Arial" w:hAnsi="Arial" w:eastAsia="宋体"/>
                <w:b w:val="0"/>
                <w:color w:val="222222"/>
                <w:sz w:val="17"/>
              </w:rPr>
            </w:pPr>
            <w:r>
              <w:rPr>
                <w:rFonts w:hint="eastAsia" w:eastAsia="宋体"/>
                <w:b w:val="0"/>
                <w:color w:val="222222"/>
                <w:sz w:val="17"/>
                <w:lang w:val="en-US" w:eastAsia="zh-CN"/>
              </w:rPr>
              <w:t>8.5</w:t>
            </w:r>
            <w:r>
              <w:rPr>
                <w:rFonts w:ascii="Arial" w:hAnsi="Arial" w:eastAsia="宋体"/>
                <w:b w:val="0"/>
                <w:color w:val="222222"/>
                <w:sz w:val="17"/>
              </w:rPr>
              <w:t xml:space="preserve"> × </w:t>
            </w:r>
            <w:r>
              <w:rPr>
                <w:rFonts w:hint="eastAsia" w:eastAsia="宋体"/>
                <w:b w:val="0"/>
                <w:color w:val="222222"/>
                <w:sz w:val="17"/>
                <w:lang w:val="en-US" w:eastAsia="zh-CN"/>
              </w:rPr>
              <w:t>8.5</w:t>
            </w:r>
            <w:r>
              <w:rPr>
                <w:rFonts w:ascii="Arial" w:hAnsi="Arial" w:eastAsia="宋体"/>
                <w:b w:val="0"/>
                <w:color w:val="222222"/>
                <w:sz w:val="17"/>
              </w:rPr>
              <w:t xml:space="preserve"> mm (±0.2 mm)</w:t>
            </w:r>
          </w:p>
        </w:tc>
      </w:tr>
    </w:tbl>
    <w:p w14:paraId="5461990C">
      <w:pPr>
        <w:snapToGrid w:val="0"/>
        <w:spacing w:after="0"/>
        <w:rPr>
          <w:rFonts w:ascii="Arial" w:hAnsi="Arial" w:eastAsia="微软雅黑"/>
          <w:b w:val="0"/>
          <w:color w:val="222222"/>
          <w:sz w:val="15"/>
        </w:rPr>
      </w:pPr>
    </w:p>
    <w:p w14:paraId="0539E046">
      <w:pPr>
        <w:snapToGrid w:val="0"/>
        <w:spacing w:after="0"/>
        <w:rPr>
          <w:rFonts w:ascii="Arial" w:hAnsi="Arial" w:eastAsia="微软雅黑"/>
          <w:b w:val="0"/>
          <w:color w:val="222222"/>
          <w:sz w:val="15"/>
        </w:rPr>
      </w:pPr>
    </w:p>
    <w:p w14:paraId="6481343B">
      <w:pPr>
        <w:snapToGrid w:val="0"/>
        <w:spacing w:after="0"/>
        <w:rPr>
          <w:rFonts w:ascii="Arial" w:hAnsi="Arial" w:eastAsia="微软雅黑"/>
          <w:b w:val="0"/>
          <w:color w:val="222222"/>
          <w:sz w:val="15"/>
        </w:rPr>
      </w:pPr>
    </w:p>
    <w:p w14:paraId="3B051121">
      <w:pPr>
        <w:snapToGrid w:val="0"/>
        <w:spacing w:after="0"/>
        <w:rPr>
          <w:rFonts w:ascii="Arial" w:hAnsi="Arial" w:eastAsia="微软雅黑"/>
          <w:b w:val="0"/>
          <w:color w:val="222222"/>
          <w:sz w:val="15"/>
        </w:rPr>
      </w:pPr>
    </w:p>
    <w:p w14:paraId="429B3351">
      <w:pPr>
        <w:snapToGrid w:val="0"/>
        <w:spacing w:after="0"/>
        <w:rPr>
          <w:rFonts w:ascii="Arial" w:hAnsi="Arial" w:eastAsia="微软雅黑"/>
          <w:b w:val="0"/>
          <w:color w:val="222222"/>
          <w:sz w:val="15"/>
        </w:rPr>
      </w:pPr>
    </w:p>
    <w:p w14:paraId="66E6A05B">
      <w:pPr>
        <w:snapToGrid w:val="0"/>
        <w:spacing w:after="0"/>
        <w:rPr>
          <w:rFonts w:ascii="Arial" w:hAnsi="Arial" w:eastAsia="微软雅黑"/>
          <w:b w:val="0"/>
          <w:color w:val="222222"/>
          <w:sz w:val="15"/>
        </w:rPr>
      </w:pPr>
    </w:p>
    <w:p w14:paraId="7947FF2F">
      <w:pPr>
        <w:snapToGrid w:val="0"/>
        <w:spacing w:after="0"/>
        <w:rPr>
          <w:rFonts w:ascii="Arial" w:hAnsi="Arial" w:eastAsia="微软雅黑"/>
          <w:b w:val="0"/>
          <w:color w:val="222222"/>
          <w:sz w:val="15"/>
        </w:rPr>
      </w:pPr>
    </w:p>
    <w:p w14:paraId="7CD92D80">
      <w:pPr>
        <w:snapToGrid w:val="0"/>
        <w:spacing w:after="0"/>
        <w:rPr>
          <w:rFonts w:ascii="Arial" w:hAnsi="Arial" w:eastAsia="微软雅黑"/>
          <w:b w:val="0"/>
          <w:color w:val="222222"/>
          <w:sz w:val="15"/>
        </w:rPr>
      </w:pPr>
    </w:p>
    <w:p w14:paraId="1AEDDA1C">
      <w:pPr>
        <w:snapToGrid w:val="0"/>
        <w:spacing w:after="0"/>
        <w:rPr>
          <w:rFonts w:ascii="Arial" w:hAnsi="Arial" w:eastAsia="微软雅黑"/>
          <w:b w:val="0"/>
          <w:color w:val="222222"/>
          <w:sz w:val="15"/>
        </w:rPr>
      </w:pPr>
    </w:p>
    <w:p w14:paraId="2FE0AA70">
      <w:pPr>
        <w:snapToGrid w:val="0"/>
        <w:spacing w:after="0"/>
        <w:rPr>
          <w:rFonts w:ascii="Arial" w:hAnsi="Arial" w:eastAsia="微软雅黑"/>
          <w:b w:val="0"/>
          <w:color w:val="222222"/>
          <w:sz w:val="15"/>
        </w:rPr>
      </w:pPr>
    </w:p>
    <w:p w14:paraId="62D39F4B">
      <w:pPr>
        <w:snapToGrid w:val="0"/>
        <w:spacing w:after="0"/>
        <w:rPr>
          <w:rFonts w:ascii="Arial" w:hAnsi="Arial" w:eastAsia="微软雅黑"/>
          <w:b w:val="0"/>
          <w:color w:val="222222"/>
          <w:sz w:val="15"/>
        </w:rPr>
      </w:pPr>
    </w:p>
    <w:p w14:paraId="6212F2FF">
      <w:pPr>
        <w:snapToGrid w:val="0"/>
        <w:spacing w:after="0"/>
        <w:rPr>
          <w:rFonts w:ascii="Arial" w:hAnsi="Arial" w:eastAsia="微软雅黑"/>
          <w:b w:val="0"/>
          <w:color w:val="222222"/>
          <w:sz w:val="15"/>
        </w:rPr>
      </w:pPr>
    </w:p>
    <w:p w14:paraId="6CB15E36">
      <w:pPr>
        <w:snapToGrid w:val="0"/>
        <w:spacing w:after="0"/>
        <w:rPr>
          <w:rFonts w:ascii="Arial" w:hAnsi="Arial" w:eastAsia="微软雅黑"/>
          <w:b w:val="0"/>
          <w:color w:val="222222"/>
          <w:sz w:val="15"/>
        </w:rPr>
      </w:pPr>
    </w:p>
    <w:p w14:paraId="471268E3">
      <w:pPr>
        <w:snapToGrid w:val="0"/>
        <w:spacing w:after="0"/>
        <w:rPr>
          <w:rFonts w:ascii="Arial" w:hAnsi="Arial" w:eastAsia="微软雅黑"/>
          <w:b w:val="0"/>
          <w:color w:val="222222"/>
          <w:sz w:val="15"/>
        </w:rPr>
      </w:pPr>
    </w:p>
    <w:p w14:paraId="609C2372">
      <w:pPr>
        <w:snapToGrid w:val="0"/>
        <w:spacing w:after="0"/>
        <w:rPr>
          <w:rFonts w:ascii="Arial" w:hAnsi="Arial" w:eastAsia="微软雅黑"/>
          <w:b w:val="0"/>
          <w:color w:val="222222"/>
          <w:sz w:val="15"/>
        </w:rPr>
      </w:pPr>
    </w:p>
    <w:p w14:paraId="387AABED">
      <w:pPr>
        <w:snapToGrid w:val="0"/>
        <w:spacing w:after="0"/>
        <w:rPr>
          <w:rFonts w:ascii="Arial" w:hAnsi="Arial" w:eastAsia="微软雅黑"/>
          <w:b w:val="0"/>
          <w:color w:val="222222"/>
          <w:sz w:val="15"/>
        </w:rPr>
      </w:pPr>
    </w:p>
    <w:p w14:paraId="0FDE6F26">
      <w:pPr>
        <w:snapToGrid w:val="0"/>
        <w:spacing w:after="0"/>
        <w:rPr>
          <w:rFonts w:ascii="Arial" w:hAnsi="Arial" w:eastAsia="微软雅黑"/>
          <w:b w:val="0"/>
          <w:color w:val="222222"/>
          <w:sz w:val="15"/>
        </w:rPr>
      </w:pPr>
    </w:p>
    <w:p w14:paraId="2C2721FB">
      <w:pPr>
        <w:snapToGrid w:val="0"/>
        <w:spacing w:after="0"/>
        <w:rPr>
          <w:rFonts w:ascii="Arial" w:hAnsi="Arial" w:eastAsia="微软雅黑"/>
          <w:b w:val="0"/>
          <w:color w:val="222222"/>
          <w:sz w:val="15"/>
        </w:rPr>
      </w:pPr>
    </w:p>
    <w:p w14:paraId="6E87BB73">
      <w:pPr>
        <w:snapToGrid w:val="0"/>
        <w:spacing w:after="0"/>
        <w:rPr>
          <w:rFonts w:ascii="Arial" w:hAnsi="Arial" w:eastAsia="微软雅黑"/>
          <w:b w:val="0"/>
          <w:color w:val="222222"/>
          <w:sz w:val="15"/>
        </w:rPr>
      </w:pPr>
    </w:p>
    <w:p w14:paraId="7D6AC2CE">
      <w:pPr>
        <w:snapToGrid w:val="0"/>
        <w:spacing w:after="0"/>
        <w:rPr>
          <w:rFonts w:ascii="Arial" w:hAnsi="Arial" w:eastAsia="微软雅黑"/>
          <w:b w:val="0"/>
          <w:color w:val="222222"/>
          <w:sz w:val="15"/>
        </w:rPr>
      </w:pPr>
    </w:p>
    <w:p w14:paraId="40A695DE">
      <w:pPr>
        <w:snapToGrid w:val="0"/>
        <w:spacing w:after="0"/>
        <w:rPr>
          <w:rFonts w:ascii="Arial" w:hAnsi="Arial" w:eastAsia="微软雅黑"/>
          <w:b w:val="0"/>
          <w:color w:val="222222"/>
          <w:sz w:val="15"/>
        </w:rPr>
      </w:pPr>
    </w:p>
    <w:p w14:paraId="5F269263">
      <w:pPr>
        <w:pStyle w:val="3"/>
        <w:snapToGrid w:val="0"/>
        <w:rPr>
          <w:rFonts w:ascii="Arial" w:hAnsi="Arial" w:eastAsia="微软雅黑"/>
          <w:b w:val="0"/>
          <w:color w:val="222222"/>
          <w:sz w:val="15"/>
        </w:rPr>
      </w:pPr>
      <w:r>
        <w:rPr>
          <w:rFonts w:hint="eastAsia" w:eastAsia="微软雅黑"/>
          <w:lang w:val="en-US" w:eastAsia="zh-CN"/>
        </w:rPr>
        <w:t>Product structural drawing</w:t>
      </w:r>
    </w:p>
    <w:p w14:paraId="7ADB122F">
      <w:pPr>
        <w:pStyle w:val="4"/>
        <w:snapToGrid w:val="0"/>
        <w:rPr>
          <w:rFonts w:eastAsia="微软雅黑"/>
        </w:rPr>
      </w:pPr>
      <w:r>
        <w:drawing>
          <wp:inline distT="0" distB="0" distL="114300" distR="114300">
            <wp:extent cx="6350000" cy="8730615"/>
            <wp:effectExtent l="0" t="0" r="12700" b="13335"/>
            <wp:docPr id="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pic:cNvPicPr>
                      <a:picLocks noChangeAspect="1"/>
                    </pic:cNvPicPr>
                  </pic:nvPicPr>
                  <pic:blipFill>
                    <a:blip r:embed="rId11"/>
                    <a:stretch>
                      <a:fillRect/>
                    </a:stretch>
                  </pic:blipFill>
                  <pic:spPr>
                    <a:xfrm>
                      <a:off x="0" y="0"/>
                      <a:ext cx="6350000" cy="8730615"/>
                    </a:xfrm>
                    <a:prstGeom prst="rect">
                      <a:avLst/>
                    </a:prstGeom>
                    <a:noFill/>
                    <a:ln>
                      <a:noFill/>
                    </a:ln>
                  </pic:spPr>
                </pic:pic>
              </a:graphicData>
            </a:graphic>
          </wp:inline>
        </w:drawing>
      </w:r>
      <w:r>
        <w:drawing>
          <wp:inline distT="0" distB="0" distL="114300" distR="114300">
            <wp:extent cx="635" cy="0"/>
            <wp:effectExtent l="0" t="0" r="0" b="0"/>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12"/>
                    <a:stretch>
                      <a:fillRect/>
                    </a:stretch>
                  </pic:blipFill>
                  <pic:spPr>
                    <a:xfrm>
                      <a:off x="0" y="0"/>
                      <a:ext cx="635" cy="0"/>
                    </a:xfrm>
                    <a:prstGeom prst="rect">
                      <a:avLst/>
                    </a:prstGeom>
                    <a:noFill/>
                    <a:ln>
                      <a:noFill/>
                    </a:ln>
                  </pic:spPr>
                </pic:pic>
              </a:graphicData>
            </a:graphic>
          </wp:inline>
        </w:drawing>
      </w:r>
    </w:p>
    <w:p w14:paraId="660C74AC">
      <w:pPr>
        <w:pStyle w:val="4"/>
        <w:pageBreakBefore/>
        <w:snapToGrid w:val="0"/>
        <w:rPr>
          <w:rFonts w:hint="eastAsia" w:eastAsia="微软雅黑"/>
          <w:lang w:val="en-US" w:eastAsia="zh-CN"/>
        </w:rPr>
      </w:pPr>
      <w:r>
        <w:rPr>
          <w:rFonts w:eastAsia="微软雅黑"/>
        </w:rPr>
        <w:t>Connector Pin Assignment</w:t>
      </w:r>
    </w:p>
    <w:tbl>
      <w:tblPr>
        <w:tblStyle w:val="32"/>
        <w:tblW w:w="10318" w:type="dxa"/>
        <w:tblInd w:w="0" w:type="dxa"/>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CellMar>
          <w:top w:w="0" w:type="dxa"/>
          <w:left w:w="108" w:type="dxa"/>
          <w:bottom w:w="0" w:type="dxa"/>
          <w:right w:w="108" w:type="dxa"/>
        </w:tblCellMar>
      </w:tblPr>
      <w:tblGrid>
        <w:gridCol w:w="1757"/>
        <w:gridCol w:w="2381"/>
        <w:gridCol w:w="852"/>
        <w:gridCol w:w="4764"/>
        <w:gridCol w:w="564"/>
      </w:tblGrid>
      <w:tr w14:paraId="62C987ED">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trHeight w:val="283" w:hRule="atLeast"/>
          <w:tblHeader/>
        </w:trPr>
        <w:tc>
          <w:tcPr>
            <w:tcW w:w="1757" w:type="dxa"/>
            <w:shd w:val="clear" w:color="auto" w:fill="333333"/>
            <w:tcMar>
              <w:top w:w="60" w:type="dxa"/>
              <w:left w:w="60" w:type="dxa"/>
              <w:bottom w:w="60" w:type="dxa"/>
              <w:right w:w="60" w:type="dxa"/>
            </w:tcMar>
          </w:tcPr>
          <w:p w14:paraId="5A9549B6">
            <w:pPr>
              <w:snapToGrid w:val="0"/>
              <w:spacing w:after="0" w:line="230" w:lineRule="exact"/>
              <w:jc w:val="center"/>
              <w:rPr>
                <w:rFonts w:hint="default" w:eastAsia="宋体"/>
                <w:lang w:val="en-US" w:eastAsia="zh-CN"/>
              </w:rPr>
            </w:pPr>
            <w:r>
              <w:rPr>
                <w:rFonts w:hint="eastAsia" w:eastAsia="宋体"/>
                <w:b/>
                <w:bCs/>
                <w:color w:val="FFFFFF" w:themeColor="background1"/>
                <w:lang w:val="en-US" w:eastAsia="zh-CN"/>
                <w14:textFill>
                  <w14:solidFill>
                    <w14:schemeClr w14:val="bg1"/>
                  </w14:solidFill>
                </w14:textFill>
              </w:rPr>
              <w:t>Pin No.</w:t>
            </w:r>
          </w:p>
        </w:tc>
        <w:tc>
          <w:tcPr>
            <w:tcW w:w="2381" w:type="dxa"/>
            <w:shd w:val="clear" w:color="auto" w:fill="333333"/>
            <w:tcMar>
              <w:top w:w="60" w:type="dxa"/>
              <w:left w:w="60" w:type="dxa"/>
              <w:bottom w:w="60" w:type="dxa"/>
              <w:right w:w="60" w:type="dxa"/>
            </w:tcMar>
          </w:tcPr>
          <w:p w14:paraId="75802EA0">
            <w:pPr>
              <w:snapToGrid w:val="0"/>
              <w:spacing w:after="0" w:line="230" w:lineRule="exact"/>
              <w:jc w:val="center"/>
              <w:rPr>
                <w:rFonts w:hint="default" w:eastAsia="宋体"/>
                <w:lang w:val="en-US" w:eastAsia="zh-CN"/>
              </w:rPr>
            </w:pPr>
            <w:r>
              <w:rPr>
                <w:rFonts w:hint="eastAsia" w:eastAsia="宋体"/>
                <w:b/>
                <w:bCs/>
                <w:color w:val="FFFFFF" w:themeColor="background1"/>
                <w:lang w:val="en-US" w:eastAsia="zh-CN"/>
                <w14:textFill>
                  <w14:solidFill>
                    <w14:schemeClr w14:val="bg1"/>
                  </w14:solidFill>
                </w14:textFill>
              </w:rPr>
              <w:t>Signal</w:t>
            </w:r>
          </w:p>
        </w:tc>
        <w:tc>
          <w:tcPr>
            <w:tcW w:w="852" w:type="dxa"/>
            <w:shd w:val="clear" w:color="auto" w:fill="333333"/>
            <w:tcMar>
              <w:top w:w="60" w:type="dxa"/>
              <w:left w:w="60" w:type="dxa"/>
              <w:bottom w:w="60" w:type="dxa"/>
              <w:right w:w="60" w:type="dxa"/>
            </w:tcMar>
          </w:tcPr>
          <w:p w14:paraId="330E6AA8">
            <w:pPr>
              <w:snapToGrid w:val="0"/>
              <w:spacing w:after="0" w:line="230" w:lineRule="exact"/>
              <w:jc w:val="center"/>
              <w:rPr>
                <w:rFonts w:hint="default" w:eastAsia="宋体"/>
                <w:lang w:val="en-US" w:eastAsia="zh-CN"/>
              </w:rPr>
            </w:pPr>
            <w:r>
              <w:rPr>
                <w:rFonts w:hint="eastAsia" w:eastAsia="宋体"/>
                <w:color w:val="FFFFFF" w:themeColor="background1"/>
                <w:lang w:val="en-US" w:eastAsia="zh-CN"/>
                <w14:textFill>
                  <w14:solidFill>
                    <w14:schemeClr w14:val="bg1"/>
                  </w14:solidFill>
                </w14:textFill>
              </w:rPr>
              <w:t>I</w:t>
            </w:r>
            <w:r>
              <w:rPr>
                <w:rFonts w:hint="eastAsia" w:eastAsia="宋体"/>
                <w:b/>
                <w:bCs/>
                <w:color w:val="FFFFFF" w:themeColor="background1"/>
                <w:lang w:val="en-US" w:eastAsia="zh-CN"/>
                <w14:textFill>
                  <w14:solidFill>
                    <w14:schemeClr w14:val="bg1"/>
                  </w14:solidFill>
                </w14:textFill>
              </w:rPr>
              <w:t>/O</w:t>
            </w:r>
          </w:p>
        </w:tc>
        <w:tc>
          <w:tcPr>
            <w:tcW w:w="4764" w:type="dxa"/>
            <w:shd w:val="clear" w:color="auto" w:fill="333333"/>
            <w:tcMar>
              <w:top w:w="60" w:type="dxa"/>
              <w:left w:w="60" w:type="dxa"/>
              <w:bottom w:w="60" w:type="dxa"/>
              <w:right w:w="60" w:type="dxa"/>
            </w:tcMar>
          </w:tcPr>
          <w:p w14:paraId="507AB716">
            <w:pPr>
              <w:snapToGrid w:val="0"/>
              <w:spacing w:after="0" w:line="230" w:lineRule="exact"/>
              <w:jc w:val="center"/>
              <w:rPr>
                <w:rFonts w:hint="default" w:eastAsia="宋体"/>
                <w:lang w:val="en-US" w:eastAsia="zh-CN"/>
              </w:rPr>
            </w:pPr>
            <w:r>
              <w:rPr>
                <w:rFonts w:hint="eastAsia" w:eastAsia="宋体"/>
                <w:b/>
                <w:bCs/>
                <w:color w:val="FFFFFF" w:themeColor="background1"/>
                <w:lang w:val="en-US" w:eastAsia="zh-CN"/>
                <w14:textFill>
                  <w14:solidFill>
                    <w14:schemeClr w14:val="bg1"/>
                  </w14:solidFill>
                </w14:textFill>
              </w:rPr>
              <w:t>Description</w:t>
            </w:r>
          </w:p>
        </w:tc>
        <w:tc>
          <w:tcPr>
            <w:tcW w:w="564" w:type="dxa"/>
            <w:shd w:val="clear" w:color="auto" w:fill="333333"/>
            <w:tcMar>
              <w:top w:w="60" w:type="dxa"/>
              <w:left w:w="60" w:type="dxa"/>
              <w:bottom w:w="60" w:type="dxa"/>
              <w:right w:w="60" w:type="dxa"/>
            </w:tcMar>
          </w:tcPr>
          <w:p w14:paraId="4152793C">
            <w:pPr>
              <w:snapToGrid w:val="0"/>
              <w:spacing w:after="0" w:line="230" w:lineRule="exact"/>
              <w:jc w:val="center"/>
              <w:rPr>
                <w:rFonts w:hint="eastAsia" w:eastAsia="宋体"/>
                <w:lang w:val="en-US" w:eastAsia="zh-CN"/>
              </w:rPr>
            </w:pPr>
            <w:r>
              <w:rPr>
                <w:rFonts w:hint="eastAsia" w:eastAsia="宋体"/>
                <w:b/>
                <w:bCs/>
                <w:color w:val="FFFFFF" w:themeColor="background1"/>
                <w:lang w:val="en-US" w:eastAsia="zh-CN"/>
                <w14:textFill>
                  <w14:solidFill>
                    <w14:schemeClr w14:val="bg1"/>
                  </w14:solidFill>
                </w14:textFill>
              </w:rPr>
              <w:t>Remarks</w:t>
            </w:r>
          </w:p>
        </w:tc>
      </w:tr>
      <w:tr w14:paraId="4EA56CEB">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trPr>
        <w:tc>
          <w:tcPr>
            <w:tcW w:w="1757" w:type="dxa"/>
            <w:shd w:val="clear" w:color="auto" w:fill="FFFFFF"/>
            <w:tcMar>
              <w:top w:w="65" w:type="dxa"/>
              <w:left w:w="65" w:type="dxa"/>
              <w:bottom w:w="65" w:type="dxa"/>
              <w:right w:w="65" w:type="dxa"/>
            </w:tcMar>
            <w:vAlign w:val="center"/>
          </w:tcPr>
          <w:p w14:paraId="55EEF01A">
            <w:pPr>
              <w:snapToGrid w:val="0"/>
              <w:spacing w:after="0" w:line="230" w:lineRule="exact"/>
              <w:jc w:val="center"/>
            </w:pPr>
            <w:r>
              <w:rPr>
                <w:rFonts w:ascii="Arial" w:hAnsi="Arial" w:eastAsia="宋体"/>
                <w:b w:val="0"/>
                <w:color w:val="222222"/>
                <w:sz w:val="17"/>
              </w:rPr>
              <w:t>1</w:t>
            </w:r>
          </w:p>
        </w:tc>
        <w:tc>
          <w:tcPr>
            <w:tcW w:w="2381" w:type="dxa"/>
            <w:shd w:val="clear" w:color="auto" w:fill="FFFFFF"/>
            <w:tcMar>
              <w:top w:w="65" w:type="dxa"/>
              <w:left w:w="65" w:type="dxa"/>
              <w:bottom w:w="65" w:type="dxa"/>
              <w:right w:w="65" w:type="dxa"/>
            </w:tcMar>
            <w:vAlign w:val="center"/>
          </w:tcPr>
          <w:p w14:paraId="6E0D8634">
            <w:pPr>
              <w:snapToGrid w:val="0"/>
              <w:spacing w:after="0" w:line="230" w:lineRule="exact"/>
              <w:jc w:val="center"/>
              <w:rPr>
                <w:rFonts w:hint="default" w:eastAsia="宋体"/>
                <w:lang w:val="en-US" w:eastAsia="zh-CN"/>
              </w:rPr>
            </w:pPr>
            <w:r>
              <w:rPr>
                <w:rFonts w:hint="eastAsia" w:eastAsia="宋体"/>
                <w:lang w:val="en-US" w:eastAsia="zh-CN"/>
              </w:rPr>
              <w:t>D3P</w:t>
            </w:r>
          </w:p>
        </w:tc>
        <w:tc>
          <w:tcPr>
            <w:tcW w:w="852" w:type="dxa"/>
            <w:shd w:val="clear" w:color="auto" w:fill="FFFFFF"/>
            <w:tcMar>
              <w:top w:w="65" w:type="dxa"/>
              <w:left w:w="65" w:type="dxa"/>
              <w:bottom w:w="65" w:type="dxa"/>
              <w:right w:w="65" w:type="dxa"/>
            </w:tcMar>
            <w:vAlign w:val="center"/>
          </w:tcPr>
          <w:p w14:paraId="1BBFE37F">
            <w:pPr>
              <w:snapToGrid w:val="0"/>
              <w:spacing w:after="0" w:line="230" w:lineRule="exact"/>
              <w:jc w:val="center"/>
            </w:pPr>
            <w:r>
              <w:rPr>
                <w:rFonts w:hint="eastAsia"/>
              </w:rPr>
              <w:t>Output</w:t>
            </w:r>
          </w:p>
        </w:tc>
        <w:tc>
          <w:tcPr>
            <w:tcW w:w="4764" w:type="dxa"/>
            <w:shd w:val="clear" w:color="auto" w:fill="FFFFFF"/>
            <w:tcMar>
              <w:top w:w="65" w:type="dxa"/>
              <w:left w:w="65" w:type="dxa"/>
              <w:bottom w:w="65" w:type="dxa"/>
              <w:right w:w="65" w:type="dxa"/>
            </w:tcMar>
            <w:vAlign w:val="center"/>
          </w:tcPr>
          <w:p w14:paraId="4B080D77">
            <w:pPr>
              <w:snapToGrid w:val="0"/>
              <w:spacing w:after="0" w:line="230" w:lineRule="exact"/>
              <w:jc w:val="center"/>
            </w:pPr>
            <w:r>
              <w:rPr>
                <w:rFonts w:hint="eastAsia"/>
              </w:rPr>
              <w:t xml:space="preserve">MIPI data </w:t>
            </w:r>
            <w:r>
              <w:rPr>
                <w:rFonts w:hint="eastAsia" w:eastAsia="宋体"/>
                <w:lang w:val="en-US" w:eastAsia="zh-CN"/>
              </w:rPr>
              <w:t>3</w:t>
            </w:r>
            <w:r>
              <w:rPr>
                <w:rFonts w:hint="eastAsia"/>
              </w:rPr>
              <w:t xml:space="preserve"> positive electrode signal</w:t>
            </w:r>
          </w:p>
        </w:tc>
        <w:tc>
          <w:tcPr>
            <w:tcW w:w="564" w:type="dxa"/>
            <w:shd w:val="clear" w:color="auto" w:fill="FFFFFF"/>
            <w:tcMar>
              <w:top w:w="65" w:type="dxa"/>
              <w:left w:w="65" w:type="dxa"/>
              <w:bottom w:w="65" w:type="dxa"/>
              <w:right w:w="65" w:type="dxa"/>
            </w:tcMar>
            <w:vAlign w:val="center"/>
          </w:tcPr>
          <w:p w14:paraId="73EC5A3F">
            <w:pPr>
              <w:snapToGrid w:val="0"/>
              <w:spacing w:after="0" w:line="230" w:lineRule="exact"/>
              <w:jc w:val="center"/>
            </w:pPr>
          </w:p>
        </w:tc>
      </w:tr>
      <w:tr w14:paraId="6BD4C0A9">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trPr>
        <w:tc>
          <w:tcPr>
            <w:tcW w:w="1757" w:type="dxa"/>
            <w:shd w:val="clear" w:color="auto" w:fill="F2F2F2"/>
            <w:tcMar>
              <w:top w:w="65" w:type="dxa"/>
              <w:left w:w="65" w:type="dxa"/>
              <w:bottom w:w="65" w:type="dxa"/>
              <w:right w:w="65" w:type="dxa"/>
            </w:tcMar>
            <w:vAlign w:val="center"/>
          </w:tcPr>
          <w:p w14:paraId="41F2AE41">
            <w:pPr>
              <w:snapToGrid w:val="0"/>
              <w:spacing w:after="0" w:line="230" w:lineRule="exact"/>
              <w:jc w:val="center"/>
            </w:pPr>
            <w:r>
              <w:rPr>
                <w:rFonts w:ascii="Arial" w:hAnsi="Arial" w:eastAsia="宋体"/>
                <w:b w:val="0"/>
                <w:color w:val="222222"/>
                <w:sz w:val="17"/>
              </w:rPr>
              <w:t>2</w:t>
            </w:r>
          </w:p>
        </w:tc>
        <w:tc>
          <w:tcPr>
            <w:tcW w:w="2381" w:type="dxa"/>
            <w:shd w:val="clear" w:color="auto" w:fill="F2F2F2"/>
            <w:tcMar>
              <w:top w:w="65" w:type="dxa"/>
              <w:left w:w="65" w:type="dxa"/>
              <w:bottom w:w="65" w:type="dxa"/>
              <w:right w:w="65" w:type="dxa"/>
            </w:tcMar>
            <w:vAlign w:val="center"/>
          </w:tcPr>
          <w:p w14:paraId="25F26C1C">
            <w:pPr>
              <w:snapToGrid w:val="0"/>
              <w:spacing w:after="0" w:line="230" w:lineRule="exact"/>
              <w:jc w:val="center"/>
              <w:rPr>
                <w:rFonts w:hint="default" w:eastAsia="宋体"/>
                <w:lang w:val="en-US" w:eastAsia="zh-CN"/>
              </w:rPr>
            </w:pPr>
            <w:r>
              <w:rPr>
                <w:rFonts w:hint="eastAsia" w:eastAsia="宋体"/>
                <w:lang w:val="en-US" w:eastAsia="zh-CN"/>
              </w:rPr>
              <w:t>D3N</w:t>
            </w:r>
          </w:p>
        </w:tc>
        <w:tc>
          <w:tcPr>
            <w:tcW w:w="852" w:type="dxa"/>
            <w:shd w:val="clear" w:color="auto" w:fill="F2F2F2"/>
            <w:tcMar>
              <w:top w:w="65" w:type="dxa"/>
              <w:left w:w="65" w:type="dxa"/>
              <w:bottom w:w="65" w:type="dxa"/>
              <w:right w:w="65" w:type="dxa"/>
            </w:tcMar>
            <w:vAlign w:val="center"/>
          </w:tcPr>
          <w:p w14:paraId="66F71B79">
            <w:pPr>
              <w:snapToGrid w:val="0"/>
              <w:spacing w:after="0" w:line="230" w:lineRule="exact"/>
              <w:jc w:val="center"/>
            </w:pPr>
            <w:r>
              <w:rPr>
                <w:rFonts w:hint="eastAsia"/>
              </w:rPr>
              <w:t>Output</w:t>
            </w:r>
          </w:p>
        </w:tc>
        <w:tc>
          <w:tcPr>
            <w:tcW w:w="4764" w:type="dxa"/>
            <w:shd w:val="clear" w:color="auto" w:fill="F2F2F2"/>
            <w:tcMar>
              <w:top w:w="65" w:type="dxa"/>
              <w:left w:w="65" w:type="dxa"/>
              <w:bottom w:w="65" w:type="dxa"/>
              <w:right w:w="65" w:type="dxa"/>
            </w:tcMar>
            <w:vAlign w:val="center"/>
          </w:tcPr>
          <w:p w14:paraId="452A666C">
            <w:pPr>
              <w:snapToGrid w:val="0"/>
              <w:spacing w:after="0" w:line="230" w:lineRule="exact"/>
              <w:jc w:val="center"/>
            </w:pPr>
            <w:r>
              <w:rPr>
                <w:rFonts w:hint="eastAsia"/>
              </w:rPr>
              <w:t xml:space="preserve">MIPI data </w:t>
            </w:r>
            <w:r>
              <w:rPr>
                <w:rFonts w:hint="eastAsia" w:eastAsia="宋体"/>
                <w:lang w:val="en-US" w:eastAsia="zh-CN"/>
              </w:rPr>
              <w:t>3</w:t>
            </w:r>
            <w:r>
              <w:rPr>
                <w:rFonts w:hint="eastAsia"/>
              </w:rPr>
              <w:t xml:space="preserve"> negative electrode signal</w:t>
            </w:r>
          </w:p>
        </w:tc>
        <w:tc>
          <w:tcPr>
            <w:tcW w:w="564" w:type="dxa"/>
            <w:shd w:val="clear" w:color="auto" w:fill="F2F2F2"/>
            <w:tcMar>
              <w:top w:w="65" w:type="dxa"/>
              <w:left w:w="65" w:type="dxa"/>
              <w:bottom w:w="65" w:type="dxa"/>
              <w:right w:w="65" w:type="dxa"/>
            </w:tcMar>
            <w:vAlign w:val="center"/>
          </w:tcPr>
          <w:p w14:paraId="738BDA44">
            <w:pPr>
              <w:snapToGrid w:val="0"/>
              <w:spacing w:after="0" w:line="230" w:lineRule="exact"/>
              <w:jc w:val="center"/>
            </w:pPr>
          </w:p>
        </w:tc>
      </w:tr>
      <w:tr w14:paraId="36AF239D">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trPr>
        <w:tc>
          <w:tcPr>
            <w:tcW w:w="1757" w:type="dxa"/>
            <w:shd w:val="clear" w:color="auto" w:fill="FFFFFF"/>
            <w:tcMar>
              <w:top w:w="65" w:type="dxa"/>
              <w:left w:w="65" w:type="dxa"/>
              <w:bottom w:w="65" w:type="dxa"/>
              <w:right w:w="65" w:type="dxa"/>
            </w:tcMar>
            <w:vAlign w:val="center"/>
          </w:tcPr>
          <w:p w14:paraId="56A14F2A">
            <w:pPr>
              <w:snapToGrid w:val="0"/>
              <w:spacing w:after="0" w:line="230" w:lineRule="exact"/>
              <w:jc w:val="center"/>
            </w:pPr>
            <w:r>
              <w:rPr>
                <w:rFonts w:ascii="Arial" w:hAnsi="Arial" w:eastAsia="宋体"/>
                <w:b w:val="0"/>
                <w:color w:val="222222"/>
                <w:sz w:val="17"/>
              </w:rPr>
              <w:t>3</w:t>
            </w:r>
          </w:p>
        </w:tc>
        <w:tc>
          <w:tcPr>
            <w:tcW w:w="2381" w:type="dxa"/>
            <w:shd w:val="clear" w:color="auto" w:fill="FFFFFF"/>
            <w:tcMar>
              <w:top w:w="65" w:type="dxa"/>
              <w:left w:w="65" w:type="dxa"/>
              <w:bottom w:w="65" w:type="dxa"/>
              <w:right w:w="65" w:type="dxa"/>
            </w:tcMar>
            <w:vAlign w:val="center"/>
          </w:tcPr>
          <w:p w14:paraId="6CAF4001">
            <w:pPr>
              <w:snapToGrid w:val="0"/>
              <w:spacing w:after="0" w:line="230" w:lineRule="exact"/>
              <w:jc w:val="center"/>
              <w:rPr>
                <w:rFonts w:hint="default" w:eastAsia="宋体"/>
                <w:lang w:val="en-US" w:eastAsia="zh-CN"/>
              </w:rPr>
            </w:pPr>
            <w:r>
              <w:rPr>
                <w:rFonts w:hint="eastAsia" w:eastAsia="宋体"/>
                <w:lang w:val="en-US" w:eastAsia="zh-CN"/>
              </w:rPr>
              <w:t>GND</w:t>
            </w:r>
          </w:p>
        </w:tc>
        <w:tc>
          <w:tcPr>
            <w:tcW w:w="852" w:type="dxa"/>
            <w:shd w:val="clear" w:color="auto" w:fill="FFFFFF"/>
            <w:tcMar>
              <w:top w:w="65" w:type="dxa"/>
              <w:left w:w="65" w:type="dxa"/>
              <w:bottom w:w="65" w:type="dxa"/>
              <w:right w:w="65" w:type="dxa"/>
            </w:tcMar>
            <w:vAlign w:val="center"/>
          </w:tcPr>
          <w:p w14:paraId="7E21E8E3">
            <w:pPr>
              <w:snapToGrid w:val="0"/>
              <w:spacing w:after="0" w:line="230" w:lineRule="exact"/>
              <w:jc w:val="center"/>
            </w:pPr>
            <w:r>
              <w:rPr>
                <w:rFonts w:hint="eastAsia"/>
              </w:rPr>
              <w:t>Ground</w:t>
            </w:r>
          </w:p>
        </w:tc>
        <w:tc>
          <w:tcPr>
            <w:tcW w:w="4764" w:type="dxa"/>
            <w:shd w:val="clear" w:color="auto" w:fill="FFFFFF"/>
            <w:tcMar>
              <w:top w:w="65" w:type="dxa"/>
              <w:left w:w="65" w:type="dxa"/>
              <w:bottom w:w="65" w:type="dxa"/>
              <w:right w:w="65" w:type="dxa"/>
            </w:tcMar>
            <w:vAlign w:val="center"/>
          </w:tcPr>
          <w:p w14:paraId="07685A0D">
            <w:pPr>
              <w:snapToGrid w:val="0"/>
              <w:spacing w:after="0" w:line="230" w:lineRule="exact"/>
              <w:jc w:val="center"/>
            </w:pPr>
            <w:r>
              <w:rPr>
                <w:rFonts w:hint="eastAsia"/>
              </w:rPr>
              <w:t>Ground</w:t>
            </w:r>
          </w:p>
        </w:tc>
        <w:tc>
          <w:tcPr>
            <w:tcW w:w="564" w:type="dxa"/>
            <w:shd w:val="clear" w:color="auto" w:fill="FFFFFF"/>
            <w:tcMar>
              <w:top w:w="65" w:type="dxa"/>
              <w:left w:w="65" w:type="dxa"/>
              <w:bottom w:w="65" w:type="dxa"/>
              <w:right w:w="65" w:type="dxa"/>
            </w:tcMar>
            <w:vAlign w:val="center"/>
          </w:tcPr>
          <w:p w14:paraId="25DEDCB4">
            <w:pPr>
              <w:snapToGrid w:val="0"/>
              <w:spacing w:after="0" w:line="230" w:lineRule="exact"/>
              <w:jc w:val="center"/>
            </w:pPr>
          </w:p>
        </w:tc>
      </w:tr>
      <w:tr w14:paraId="0858A76A">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trPr>
        <w:tc>
          <w:tcPr>
            <w:tcW w:w="1757" w:type="dxa"/>
            <w:shd w:val="clear" w:color="auto" w:fill="F2F2F2"/>
            <w:tcMar>
              <w:top w:w="65" w:type="dxa"/>
              <w:left w:w="65" w:type="dxa"/>
              <w:bottom w:w="65" w:type="dxa"/>
              <w:right w:w="65" w:type="dxa"/>
            </w:tcMar>
            <w:vAlign w:val="center"/>
          </w:tcPr>
          <w:p w14:paraId="64C02AB6">
            <w:pPr>
              <w:snapToGrid w:val="0"/>
              <w:spacing w:after="0" w:line="230" w:lineRule="exact"/>
              <w:jc w:val="center"/>
            </w:pPr>
            <w:r>
              <w:rPr>
                <w:rFonts w:ascii="Arial" w:hAnsi="Arial" w:eastAsia="宋体"/>
                <w:b w:val="0"/>
                <w:color w:val="222222"/>
                <w:sz w:val="17"/>
              </w:rPr>
              <w:t>4</w:t>
            </w:r>
          </w:p>
        </w:tc>
        <w:tc>
          <w:tcPr>
            <w:tcW w:w="2381" w:type="dxa"/>
            <w:shd w:val="clear" w:color="auto" w:fill="F2F2F2"/>
            <w:tcMar>
              <w:top w:w="65" w:type="dxa"/>
              <w:left w:w="65" w:type="dxa"/>
              <w:bottom w:w="65" w:type="dxa"/>
              <w:right w:w="65" w:type="dxa"/>
            </w:tcMar>
            <w:vAlign w:val="center"/>
          </w:tcPr>
          <w:p w14:paraId="131EBA14">
            <w:pPr>
              <w:snapToGrid w:val="0"/>
              <w:spacing w:after="0" w:line="230" w:lineRule="exact"/>
              <w:jc w:val="center"/>
              <w:rPr>
                <w:rFonts w:hint="default" w:eastAsia="宋体"/>
                <w:lang w:val="en-US" w:eastAsia="zh-CN"/>
              </w:rPr>
            </w:pPr>
            <w:r>
              <w:rPr>
                <w:rFonts w:hint="eastAsia" w:eastAsia="宋体"/>
                <w:lang w:val="en-US" w:eastAsia="zh-CN"/>
              </w:rPr>
              <w:t>D1N</w:t>
            </w:r>
          </w:p>
        </w:tc>
        <w:tc>
          <w:tcPr>
            <w:tcW w:w="852" w:type="dxa"/>
            <w:shd w:val="clear" w:color="auto" w:fill="F2F2F2"/>
            <w:tcMar>
              <w:top w:w="65" w:type="dxa"/>
              <w:left w:w="65" w:type="dxa"/>
              <w:bottom w:w="65" w:type="dxa"/>
              <w:right w:w="65" w:type="dxa"/>
            </w:tcMar>
            <w:vAlign w:val="center"/>
          </w:tcPr>
          <w:p w14:paraId="0961CF10">
            <w:pPr>
              <w:snapToGrid w:val="0"/>
              <w:spacing w:after="0" w:line="230" w:lineRule="exact"/>
              <w:jc w:val="both"/>
            </w:pPr>
            <w:r>
              <w:rPr>
                <w:rFonts w:hint="eastAsia"/>
              </w:rPr>
              <w:t>Output</w:t>
            </w:r>
          </w:p>
        </w:tc>
        <w:tc>
          <w:tcPr>
            <w:tcW w:w="4764" w:type="dxa"/>
            <w:shd w:val="clear" w:color="auto" w:fill="F2F2F2"/>
            <w:tcMar>
              <w:top w:w="65" w:type="dxa"/>
              <w:left w:w="65" w:type="dxa"/>
              <w:bottom w:w="65" w:type="dxa"/>
              <w:right w:w="65" w:type="dxa"/>
            </w:tcMar>
            <w:vAlign w:val="center"/>
          </w:tcPr>
          <w:p w14:paraId="08104646">
            <w:pPr>
              <w:snapToGrid w:val="0"/>
              <w:spacing w:after="0" w:line="230" w:lineRule="exact"/>
              <w:jc w:val="center"/>
            </w:pPr>
            <w:r>
              <w:rPr>
                <w:rFonts w:hint="eastAsia"/>
              </w:rPr>
              <w:t xml:space="preserve">MIPI data </w:t>
            </w:r>
            <w:r>
              <w:rPr>
                <w:rFonts w:hint="eastAsia" w:eastAsia="宋体"/>
                <w:lang w:val="en-US" w:eastAsia="zh-CN"/>
              </w:rPr>
              <w:t>1</w:t>
            </w:r>
            <w:r>
              <w:rPr>
                <w:rFonts w:hint="eastAsia"/>
              </w:rPr>
              <w:t xml:space="preserve"> negative electrode signal</w:t>
            </w:r>
          </w:p>
        </w:tc>
        <w:tc>
          <w:tcPr>
            <w:tcW w:w="564" w:type="dxa"/>
            <w:shd w:val="clear" w:color="auto" w:fill="F2F2F2"/>
            <w:tcMar>
              <w:top w:w="65" w:type="dxa"/>
              <w:left w:w="65" w:type="dxa"/>
              <w:bottom w:w="65" w:type="dxa"/>
              <w:right w:w="65" w:type="dxa"/>
            </w:tcMar>
            <w:vAlign w:val="center"/>
          </w:tcPr>
          <w:p w14:paraId="3ACBBB8F">
            <w:pPr>
              <w:snapToGrid w:val="0"/>
              <w:spacing w:after="0" w:line="230" w:lineRule="exact"/>
              <w:jc w:val="center"/>
            </w:pPr>
          </w:p>
        </w:tc>
      </w:tr>
      <w:tr w14:paraId="74C068ED">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trPr>
        <w:tc>
          <w:tcPr>
            <w:tcW w:w="1757" w:type="dxa"/>
            <w:shd w:val="clear" w:color="auto" w:fill="FFFFFF"/>
            <w:tcMar>
              <w:top w:w="65" w:type="dxa"/>
              <w:left w:w="65" w:type="dxa"/>
              <w:bottom w:w="65" w:type="dxa"/>
              <w:right w:w="65" w:type="dxa"/>
            </w:tcMar>
            <w:vAlign w:val="center"/>
          </w:tcPr>
          <w:p w14:paraId="3144D9CA">
            <w:pPr>
              <w:snapToGrid w:val="0"/>
              <w:spacing w:after="0" w:line="230" w:lineRule="exact"/>
              <w:jc w:val="center"/>
            </w:pPr>
            <w:r>
              <w:rPr>
                <w:rFonts w:ascii="Arial" w:hAnsi="Arial" w:eastAsia="宋体"/>
                <w:b w:val="0"/>
                <w:color w:val="222222"/>
                <w:sz w:val="17"/>
              </w:rPr>
              <w:t>5</w:t>
            </w:r>
          </w:p>
        </w:tc>
        <w:tc>
          <w:tcPr>
            <w:tcW w:w="2381" w:type="dxa"/>
            <w:shd w:val="clear" w:color="auto" w:fill="FFFFFF"/>
            <w:tcMar>
              <w:top w:w="65" w:type="dxa"/>
              <w:left w:w="65" w:type="dxa"/>
              <w:bottom w:w="65" w:type="dxa"/>
              <w:right w:w="65" w:type="dxa"/>
            </w:tcMar>
            <w:vAlign w:val="center"/>
          </w:tcPr>
          <w:p w14:paraId="30B5042E">
            <w:pPr>
              <w:snapToGrid w:val="0"/>
              <w:spacing w:after="0" w:line="230" w:lineRule="exact"/>
              <w:jc w:val="center"/>
              <w:rPr>
                <w:rFonts w:hint="default" w:eastAsia="宋体"/>
                <w:lang w:val="en-US" w:eastAsia="zh-CN"/>
              </w:rPr>
            </w:pPr>
            <w:r>
              <w:rPr>
                <w:rFonts w:hint="eastAsia" w:eastAsia="宋体"/>
                <w:lang w:val="en-US" w:eastAsia="zh-CN"/>
              </w:rPr>
              <w:t>D1P</w:t>
            </w:r>
          </w:p>
        </w:tc>
        <w:tc>
          <w:tcPr>
            <w:tcW w:w="852" w:type="dxa"/>
            <w:shd w:val="clear" w:color="auto" w:fill="FFFFFF"/>
            <w:tcMar>
              <w:top w:w="65" w:type="dxa"/>
              <w:left w:w="65" w:type="dxa"/>
              <w:bottom w:w="65" w:type="dxa"/>
              <w:right w:w="65" w:type="dxa"/>
            </w:tcMar>
            <w:vAlign w:val="center"/>
          </w:tcPr>
          <w:p w14:paraId="7BE31C73">
            <w:pPr>
              <w:snapToGrid w:val="0"/>
              <w:spacing w:after="0" w:line="230" w:lineRule="exact"/>
              <w:jc w:val="center"/>
            </w:pPr>
            <w:r>
              <w:rPr>
                <w:rFonts w:hint="eastAsia"/>
              </w:rPr>
              <w:t>Output</w:t>
            </w:r>
          </w:p>
        </w:tc>
        <w:tc>
          <w:tcPr>
            <w:tcW w:w="4764" w:type="dxa"/>
            <w:shd w:val="clear" w:color="auto" w:fill="FFFFFF"/>
            <w:tcMar>
              <w:top w:w="65" w:type="dxa"/>
              <w:left w:w="65" w:type="dxa"/>
              <w:bottom w:w="65" w:type="dxa"/>
              <w:right w:w="65" w:type="dxa"/>
            </w:tcMar>
            <w:vAlign w:val="center"/>
          </w:tcPr>
          <w:p w14:paraId="218A59E8">
            <w:pPr>
              <w:snapToGrid w:val="0"/>
              <w:spacing w:after="0" w:line="230" w:lineRule="exact"/>
              <w:jc w:val="center"/>
            </w:pPr>
            <w:r>
              <w:rPr>
                <w:rFonts w:hint="eastAsia"/>
              </w:rPr>
              <w:t xml:space="preserve">MIPI data </w:t>
            </w:r>
            <w:r>
              <w:rPr>
                <w:rFonts w:hint="eastAsia" w:eastAsia="宋体"/>
                <w:lang w:val="en-US" w:eastAsia="zh-CN"/>
              </w:rPr>
              <w:t>1</w:t>
            </w:r>
            <w:r>
              <w:rPr>
                <w:rFonts w:hint="eastAsia"/>
              </w:rPr>
              <w:t xml:space="preserve"> positive electrode signal</w:t>
            </w:r>
          </w:p>
        </w:tc>
        <w:tc>
          <w:tcPr>
            <w:tcW w:w="564" w:type="dxa"/>
            <w:shd w:val="clear" w:color="auto" w:fill="FFFFFF"/>
            <w:tcMar>
              <w:top w:w="65" w:type="dxa"/>
              <w:left w:w="65" w:type="dxa"/>
              <w:bottom w:w="65" w:type="dxa"/>
              <w:right w:w="65" w:type="dxa"/>
            </w:tcMar>
            <w:vAlign w:val="center"/>
          </w:tcPr>
          <w:p w14:paraId="136FA910">
            <w:pPr>
              <w:snapToGrid w:val="0"/>
              <w:spacing w:after="0" w:line="230" w:lineRule="exact"/>
              <w:jc w:val="center"/>
            </w:pPr>
          </w:p>
        </w:tc>
      </w:tr>
      <w:tr w14:paraId="7568862E">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trPr>
        <w:tc>
          <w:tcPr>
            <w:tcW w:w="1757" w:type="dxa"/>
            <w:shd w:val="clear" w:color="auto" w:fill="F2F2F2"/>
            <w:tcMar>
              <w:top w:w="65" w:type="dxa"/>
              <w:left w:w="65" w:type="dxa"/>
              <w:bottom w:w="65" w:type="dxa"/>
              <w:right w:w="65" w:type="dxa"/>
            </w:tcMar>
            <w:vAlign w:val="center"/>
          </w:tcPr>
          <w:p w14:paraId="10EDE1FA">
            <w:pPr>
              <w:snapToGrid w:val="0"/>
              <w:spacing w:after="0" w:line="230" w:lineRule="exact"/>
              <w:jc w:val="center"/>
            </w:pPr>
            <w:r>
              <w:rPr>
                <w:rFonts w:ascii="Arial" w:hAnsi="Arial" w:eastAsia="宋体"/>
                <w:b w:val="0"/>
                <w:color w:val="222222"/>
                <w:sz w:val="17"/>
              </w:rPr>
              <w:t>6</w:t>
            </w:r>
          </w:p>
        </w:tc>
        <w:tc>
          <w:tcPr>
            <w:tcW w:w="2381" w:type="dxa"/>
            <w:shd w:val="clear" w:color="auto" w:fill="F2F2F2"/>
            <w:tcMar>
              <w:top w:w="65" w:type="dxa"/>
              <w:left w:w="65" w:type="dxa"/>
              <w:bottom w:w="65" w:type="dxa"/>
              <w:right w:w="65" w:type="dxa"/>
            </w:tcMar>
            <w:vAlign w:val="center"/>
          </w:tcPr>
          <w:p w14:paraId="75E0EE04">
            <w:pPr>
              <w:snapToGrid w:val="0"/>
              <w:spacing w:after="0" w:line="230" w:lineRule="exact"/>
              <w:jc w:val="center"/>
              <w:rPr>
                <w:rFonts w:hint="default" w:eastAsia="宋体"/>
                <w:lang w:val="en-US" w:eastAsia="zh-CN"/>
              </w:rPr>
            </w:pPr>
            <w:r>
              <w:rPr>
                <w:rFonts w:hint="eastAsia" w:eastAsia="宋体"/>
                <w:lang w:val="en-US" w:eastAsia="zh-CN"/>
              </w:rPr>
              <w:t>GND</w:t>
            </w:r>
          </w:p>
        </w:tc>
        <w:tc>
          <w:tcPr>
            <w:tcW w:w="852" w:type="dxa"/>
            <w:shd w:val="clear" w:color="auto" w:fill="F2F2F2"/>
            <w:tcMar>
              <w:top w:w="65" w:type="dxa"/>
              <w:left w:w="65" w:type="dxa"/>
              <w:bottom w:w="65" w:type="dxa"/>
              <w:right w:w="65" w:type="dxa"/>
            </w:tcMar>
            <w:vAlign w:val="center"/>
          </w:tcPr>
          <w:p w14:paraId="29832F8B">
            <w:pPr>
              <w:snapToGrid w:val="0"/>
              <w:spacing w:after="0" w:line="230" w:lineRule="exact"/>
              <w:jc w:val="center"/>
            </w:pPr>
            <w:r>
              <w:rPr>
                <w:rFonts w:hint="eastAsia"/>
              </w:rPr>
              <w:t>Ground</w:t>
            </w:r>
          </w:p>
        </w:tc>
        <w:tc>
          <w:tcPr>
            <w:tcW w:w="4764" w:type="dxa"/>
            <w:shd w:val="clear" w:color="auto" w:fill="F2F2F2"/>
            <w:tcMar>
              <w:top w:w="65" w:type="dxa"/>
              <w:left w:w="65" w:type="dxa"/>
              <w:bottom w:w="65" w:type="dxa"/>
              <w:right w:w="65" w:type="dxa"/>
            </w:tcMar>
            <w:vAlign w:val="center"/>
          </w:tcPr>
          <w:p w14:paraId="272E1608">
            <w:pPr>
              <w:snapToGrid w:val="0"/>
              <w:spacing w:after="0" w:line="230" w:lineRule="exact"/>
              <w:jc w:val="center"/>
            </w:pPr>
            <w:r>
              <w:rPr>
                <w:rFonts w:hint="eastAsia"/>
              </w:rPr>
              <w:t>Ground</w:t>
            </w:r>
          </w:p>
        </w:tc>
        <w:tc>
          <w:tcPr>
            <w:tcW w:w="564" w:type="dxa"/>
            <w:shd w:val="clear" w:color="auto" w:fill="F2F2F2"/>
            <w:tcMar>
              <w:top w:w="65" w:type="dxa"/>
              <w:left w:w="65" w:type="dxa"/>
              <w:bottom w:w="65" w:type="dxa"/>
              <w:right w:w="65" w:type="dxa"/>
            </w:tcMar>
            <w:vAlign w:val="center"/>
          </w:tcPr>
          <w:p w14:paraId="7B1F9715">
            <w:pPr>
              <w:snapToGrid w:val="0"/>
              <w:spacing w:after="0" w:line="230" w:lineRule="exact"/>
              <w:jc w:val="center"/>
            </w:pPr>
          </w:p>
        </w:tc>
      </w:tr>
      <w:tr w14:paraId="3FA0D5A7">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trPr>
        <w:tc>
          <w:tcPr>
            <w:tcW w:w="1757" w:type="dxa"/>
            <w:shd w:val="clear" w:color="auto" w:fill="FFFFFF"/>
            <w:tcMar>
              <w:top w:w="65" w:type="dxa"/>
              <w:left w:w="65" w:type="dxa"/>
              <w:bottom w:w="65" w:type="dxa"/>
              <w:right w:w="65" w:type="dxa"/>
            </w:tcMar>
            <w:vAlign w:val="center"/>
          </w:tcPr>
          <w:p w14:paraId="45322B34">
            <w:pPr>
              <w:snapToGrid w:val="0"/>
              <w:spacing w:after="0" w:line="230" w:lineRule="exact"/>
              <w:jc w:val="center"/>
            </w:pPr>
            <w:r>
              <w:rPr>
                <w:rFonts w:ascii="Arial" w:hAnsi="Arial" w:eastAsia="宋体"/>
                <w:b w:val="0"/>
                <w:color w:val="222222"/>
                <w:sz w:val="17"/>
              </w:rPr>
              <w:t>7</w:t>
            </w:r>
          </w:p>
        </w:tc>
        <w:tc>
          <w:tcPr>
            <w:tcW w:w="2381" w:type="dxa"/>
            <w:shd w:val="clear" w:color="auto" w:fill="FFFFFF"/>
            <w:tcMar>
              <w:top w:w="65" w:type="dxa"/>
              <w:left w:w="65" w:type="dxa"/>
              <w:bottom w:w="65" w:type="dxa"/>
              <w:right w:w="65" w:type="dxa"/>
            </w:tcMar>
            <w:vAlign w:val="center"/>
          </w:tcPr>
          <w:p w14:paraId="68BA9E62">
            <w:pPr>
              <w:snapToGrid w:val="0"/>
              <w:spacing w:after="0" w:line="230" w:lineRule="exact"/>
              <w:jc w:val="center"/>
              <w:rPr>
                <w:rFonts w:hint="default" w:eastAsia="宋体"/>
                <w:lang w:val="en-US" w:eastAsia="zh-CN"/>
              </w:rPr>
            </w:pPr>
            <w:r>
              <w:rPr>
                <w:rFonts w:hint="eastAsia" w:eastAsia="宋体"/>
                <w:lang w:val="en-US" w:eastAsia="zh-CN"/>
              </w:rPr>
              <w:t>D2P</w:t>
            </w:r>
          </w:p>
        </w:tc>
        <w:tc>
          <w:tcPr>
            <w:tcW w:w="852" w:type="dxa"/>
            <w:shd w:val="clear" w:color="auto" w:fill="FFFFFF"/>
            <w:tcMar>
              <w:top w:w="65" w:type="dxa"/>
              <w:left w:w="65" w:type="dxa"/>
              <w:bottom w:w="65" w:type="dxa"/>
              <w:right w:w="65" w:type="dxa"/>
            </w:tcMar>
            <w:vAlign w:val="center"/>
          </w:tcPr>
          <w:p w14:paraId="76ACC5E2">
            <w:pPr>
              <w:snapToGrid w:val="0"/>
              <w:spacing w:after="0" w:line="230" w:lineRule="exact"/>
              <w:jc w:val="center"/>
            </w:pPr>
            <w:r>
              <w:rPr>
                <w:rFonts w:hint="eastAsia"/>
              </w:rPr>
              <w:t>Output</w:t>
            </w:r>
          </w:p>
        </w:tc>
        <w:tc>
          <w:tcPr>
            <w:tcW w:w="4764" w:type="dxa"/>
            <w:shd w:val="clear" w:color="auto" w:fill="FFFFFF"/>
            <w:tcMar>
              <w:top w:w="65" w:type="dxa"/>
              <w:left w:w="65" w:type="dxa"/>
              <w:bottom w:w="65" w:type="dxa"/>
              <w:right w:w="65" w:type="dxa"/>
            </w:tcMar>
            <w:vAlign w:val="center"/>
          </w:tcPr>
          <w:p w14:paraId="332CD06E">
            <w:pPr>
              <w:snapToGrid w:val="0"/>
              <w:spacing w:after="0" w:line="230" w:lineRule="exact"/>
              <w:jc w:val="center"/>
            </w:pPr>
            <w:r>
              <w:rPr>
                <w:rFonts w:hint="eastAsia"/>
              </w:rPr>
              <w:t xml:space="preserve">MIPI data </w:t>
            </w:r>
            <w:r>
              <w:rPr>
                <w:rFonts w:hint="eastAsia" w:eastAsia="宋体"/>
                <w:lang w:val="en-US" w:eastAsia="zh-CN"/>
              </w:rPr>
              <w:t>2</w:t>
            </w:r>
            <w:r>
              <w:rPr>
                <w:rFonts w:hint="eastAsia"/>
              </w:rPr>
              <w:t xml:space="preserve"> positive electrode signal</w:t>
            </w:r>
          </w:p>
        </w:tc>
        <w:tc>
          <w:tcPr>
            <w:tcW w:w="564" w:type="dxa"/>
            <w:shd w:val="clear" w:color="auto" w:fill="FFFFFF"/>
            <w:tcMar>
              <w:top w:w="65" w:type="dxa"/>
              <w:left w:w="65" w:type="dxa"/>
              <w:bottom w:w="65" w:type="dxa"/>
              <w:right w:w="65" w:type="dxa"/>
            </w:tcMar>
            <w:vAlign w:val="center"/>
          </w:tcPr>
          <w:p w14:paraId="0111D27B">
            <w:pPr>
              <w:snapToGrid w:val="0"/>
              <w:spacing w:after="0" w:line="230" w:lineRule="exact"/>
              <w:jc w:val="center"/>
            </w:pPr>
          </w:p>
        </w:tc>
      </w:tr>
      <w:tr w14:paraId="4E8AADB2">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trPr>
        <w:tc>
          <w:tcPr>
            <w:tcW w:w="1757" w:type="dxa"/>
            <w:shd w:val="clear" w:color="auto" w:fill="F2F2F2"/>
            <w:tcMar>
              <w:top w:w="65" w:type="dxa"/>
              <w:left w:w="65" w:type="dxa"/>
              <w:bottom w:w="65" w:type="dxa"/>
              <w:right w:w="65" w:type="dxa"/>
            </w:tcMar>
            <w:vAlign w:val="center"/>
          </w:tcPr>
          <w:p w14:paraId="1663EFF1">
            <w:pPr>
              <w:snapToGrid w:val="0"/>
              <w:spacing w:after="0" w:line="230" w:lineRule="exact"/>
              <w:jc w:val="center"/>
            </w:pPr>
            <w:r>
              <w:rPr>
                <w:rFonts w:ascii="Arial" w:hAnsi="Arial" w:eastAsia="宋体"/>
                <w:b w:val="0"/>
                <w:color w:val="222222"/>
                <w:sz w:val="17"/>
              </w:rPr>
              <w:t>8</w:t>
            </w:r>
          </w:p>
        </w:tc>
        <w:tc>
          <w:tcPr>
            <w:tcW w:w="2381" w:type="dxa"/>
            <w:shd w:val="clear" w:color="auto" w:fill="F2F2F2"/>
            <w:tcMar>
              <w:top w:w="65" w:type="dxa"/>
              <w:left w:w="65" w:type="dxa"/>
              <w:bottom w:w="65" w:type="dxa"/>
              <w:right w:w="65" w:type="dxa"/>
            </w:tcMar>
            <w:vAlign w:val="center"/>
          </w:tcPr>
          <w:p w14:paraId="7A217DD0">
            <w:pPr>
              <w:snapToGrid w:val="0"/>
              <w:spacing w:after="0" w:line="230" w:lineRule="exact"/>
              <w:jc w:val="center"/>
              <w:rPr>
                <w:rFonts w:hint="default" w:eastAsia="宋体"/>
                <w:lang w:val="en-US" w:eastAsia="zh-CN"/>
              </w:rPr>
            </w:pPr>
            <w:r>
              <w:rPr>
                <w:rFonts w:hint="eastAsia" w:eastAsia="宋体"/>
                <w:lang w:val="en-US" w:eastAsia="zh-CN"/>
              </w:rPr>
              <w:t>D2N</w:t>
            </w:r>
          </w:p>
        </w:tc>
        <w:tc>
          <w:tcPr>
            <w:tcW w:w="852" w:type="dxa"/>
            <w:shd w:val="clear" w:color="auto" w:fill="F2F2F2"/>
            <w:tcMar>
              <w:top w:w="65" w:type="dxa"/>
              <w:left w:w="65" w:type="dxa"/>
              <w:bottom w:w="65" w:type="dxa"/>
              <w:right w:w="65" w:type="dxa"/>
            </w:tcMar>
            <w:vAlign w:val="center"/>
          </w:tcPr>
          <w:p w14:paraId="2224E152">
            <w:pPr>
              <w:snapToGrid w:val="0"/>
              <w:spacing w:after="0" w:line="230" w:lineRule="exact"/>
              <w:jc w:val="center"/>
            </w:pPr>
            <w:r>
              <w:rPr>
                <w:rFonts w:hint="eastAsia"/>
              </w:rPr>
              <w:t>Output</w:t>
            </w:r>
          </w:p>
        </w:tc>
        <w:tc>
          <w:tcPr>
            <w:tcW w:w="4764" w:type="dxa"/>
            <w:shd w:val="clear" w:color="auto" w:fill="F2F2F2"/>
            <w:tcMar>
              <w:top w:w="65" w:type="dxa"/>
              <w:left w:w="65" w:type="dxa"/>
              <w:bottom w:w="65" w:type="dxa"/>
              <w:right w:w="65" w:type="dxa"/>
            </w:tcMar>
            <w:vAlign w:val="center"/>
          </w:tcPr>
          <w:p w14:paraId="54D9ED4C">
            <w:pPr>
              <w:snapToGrid w:val="0"/>
              <w:spacing w:after="0" w:line="230" w:lineRule="exact"/>
              <w:jc w:val="center"/>
            </w:pPr>
            <w:r>
              <w:rPr>
                <w:rFonts w:hint="eastAsia"/>
              </w:rPr>
              <w:t xml:space="preserve">MIPI data </w:t>
            </w:r>
            <w:r>
              <w:rPr>
                <w:rFonts w:hint="eastAsia" w:eastAsia="宋体"/>
                <w:lang w:val="en-US" w:eastAsia="zh-CN"/>
              </w:rPr>
              <w:t>2</w:t>
            </w:r>
            <w:r>
              <w:rPr>
                <w:rFonts w:hint="eastAsia"/>
              </w:rPr>
              <w:t xml:space="preserve"> negative electrode signal</w:t>
            </w:r>
          </w:p>
        </w:tc>
        <w:tc>
          <w:tcPr>
            <w:tcW w:w="564" w:type="dxa"/>
            <w:shd w:val="clear" w:color="auto" w:fill="F2F2F2"/>
            <w:tcMar>
              <w:top w:w="65" w:type="dxa"/>
              <w:left w:w="65" w:type="dxa"/>
              <w:bottom w:w="65" w:type="dxa"/>
              <w:right w:w="65" w:type="dxa"/>
            </w:tcMar>
            <w:vAlign w:val="center"/>
          </w:tcPr>
          <w:p w14:paraId="73A30162">
            <w:pPr>
              <w:snapToGrid w:val="0"/>
              <w:spacing w:after="0" w:line="230" w:lineRule="exact"/>
              <w:jc w:val="center"/>
            </w:pPr>
          </w:p>
        </w:tc>
      </w:tr>
      <w:tr w14:paraId="3DBE9FD5">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trPr>
        <w:tc>
          <w:tcPr>
            <w:tcW w:w="1757" w:type="dxa"/>
            <w:shd w:val="clear" w:color="auto" w:fill="FFFFFF"/>
            <w:tcMar>
              <w:top w:w="65" w:type="dxa"/>
              <w:left w:w="65" w:type="dxa"/>
              <w:bottom w:w="65" w:type="dxa"/>
              <w:right w:w="65" w:type="dxa"/>
            </w:tcMar>
            <w:vAlign w:val="center"/>
          </w:tcPr>
          <w:p w14:paraId="2F14CC7B">
            <w:pPr>
              <w:snapToGrid w:val="0"/>
              <w:spacing w:after="0" w:line="230" w:lineRule="exact"/>
              <w:jc w:val="center"/>
            </w:pPr>
            <w:r>
              <w:rPr>
                <w:rFonts w:ascii="Arial" w:hAnsi="Arial" w:eastAsia="宋体"/>
                <w:b w:val="0"/>
                <w:color w:val="222222"/>
                <w:sz w:val="17"/>
              </w:rPr>
              <w:t>9</w:t>
            </w:r>
          </w:p>
        </w:tc>
        <w:tc>
          <w:tcPr>
            <w:tcW w:w="2381" w:type="dxa"/>
            <w:shd w:val="clear" w:color="auto" w:fill="FFFFFF"/>
            <w:tcMar>
              <w:top w:w="65" w:type="dxa"/>
              <w:left w:w="65" w:type="dxa"/>
              <w:bottom w:w="65" w:type="dxa"/>
              <w:right w:w="65" w:type="dxa"/>
            </w:tcMar>
            <w:vAlign w:val="center"/>
          </w:tcPr>
          <w:p w14:paraId="7DD2F750">
            <w:pPr>
              <w:snapToGrid w:val="0"/>
              <w:spacing w:after="0" w:line="230" w:lineRule="exact"/>
              <w:jc w:val="center"/>
              <w:rPr>
                <w:rFonts w:hint="default" w:eastAsia="宋体"/>
                <w:lang w:val="en-US" w:eastAsia="zh-CN"/>
              </w:rPr>
            </w:pPr>
            <w:r>
              <w:rPr>
                <w:rFonts w:hint="eastAsia" w:eastAsia="宋体"/>
                <w:lang w:val="en-US" w:eastAsia="zh-CN"/>
              </w:rPr>
              <w:t>GND</w:t>
            </w:r>
          </w:p>
        </w:tc>
        <w:tc>
          <w:tcPr>
            <w:tcW w:w="852" w:type="dxa"/>
            <w:shd w:val="clear" w:color="auto" w:fill="FFFFFF"/>
            <w:tcMar>
              <w:top w:w="65" w:type="dxa"/>
              <w:left w:w="65" w:type="dxa"/>
              <w:bottom w:w="65" w:type="dxa"/>
              <w:right w:w="65" w:type="dxa"/>
            </w:tcMar>
            <w:vAlign w:val="center"/>
          </w:tcPr>
          <w:p w14:paraId="0AED957B">
            <w:pPr>
              <w:snapToGrid w:val="0"/>
              <w:spacing w:after="0" w:line="230" w:lineRule="exact"/>
              <w:jc w:val="center"/>
            </w:pPr>
            <w:r>
              <w:rPr>
                <w:rFonts w:hint="eastAsia"/>
              </w:rPr>
              <w:t>Ground</w:t>
            </w:r>
          </w:p>
        </w:tc>
        <w:tc>
          <w:tcPr>
            <w:tcW w:w="4764" w:type="dxa"/>
            <w:shd w:val="clear" w:color="auto" w:fill="FFFFFF"/>
            <w:tcMar>
              <w:top w:w="65" w:type="dxa"/>
              <w:left w:w="65" w:type="dxa"/>
              <w:bottom w:w="65" w:type="dxa"/>
              <w:right w:w="65" w:type="dxa"/>
            </w:tcMar>
            <w:vAlign w:val="center"/>
          </w:tcPr>
          <w:p w14:paraId="031515FB">
            <w:pPr>
              <w:snapToGrid w:val="0"/>
              <w:spacing w:after="0" w:line="230" w:lineRule="exact"/>
              <w:jc w:val="center"/>
            </w:pPr>
            <w:r>
              <w:rPr>
                <w:rFonts w:hint="eastAsia"/>
              </w:rPr>
              <w:t>Ground</w:t>
            </w:r>
          </w:p>
        </w:tc>
        <w:tc>
          <w:tcPr>
            <w:tcW w:w="564" w:type="dxa"/>
            <w:shd w:val="clear" w:color="auto" w:fill="FFFFFF"/>
            <w:tcMar>
              <w:top w:w="65" w:type="dxa"/>
              <w:left w:w="65" w:type="dxa"/>
              <w:bottom w:w="65" w:type="dxa"/>
              <w:right w:w="65" w:type="dxa"/>
            </w:tcMar>
            <w:vAlign w:val="center"/>
          </w:tcPr>
          <w:p w14:paraId="1B03877C">
            <w:pPr>
              <w:snapToGrid w:val="0"/>
              <w:spacing w:after="0" w:line="230" w:lineRule="exact"/>
              <w:jc w:val="center"/>
            </w:pPr>
          </w:p>
        </w:tc>
      </w:tr>
      <w:tr w14:paraId="23261F02">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trPr>
        <w:tc>
          <w:tcPr>
            <w:tcW w:w="1757" w:type="dxa"/>
            <w:shd w:val="clear" w:color="auto" w:fill="F2F2F2"/>
            <w:tcMar>
              <w:top w:w="65" w:type="dxa"/>
              <w:left w:w="65" w:type="dxa"/>
              <w:bottom w:w="65" w:type="dxa"/>
              <w:right w:w="65" w:type="dxa"/>
            </w:tcMar>
            <w:vAlign w:val="center"/>
          </w:tcPr>
          <w:p w14:paraId="5FD85DCD">
            <w:pPr>
              <w:snapToGrid w:val="0"/>
              <w:spacing w:after="0" w:line="230" w:lineRule="exact"/>
              <w:jc w:val="center"/>
            </w:pPr>
            <w:r>
              <w:rPr>
                <w:rFonts w:ascii="Arial" w:hAnsi="Arial" w:eastAsia="宋体"/>
                <w:b w:val="0"/>
                <w:color w:val="222222"/>
                <w:sz w:val="17"/>
              </w:rPr>
              <w:t>10</w:t>
            </w:r>
          </w:p>
        </w:tc>
        <w:tc>
          <w:tcPr>
            <w:tcW w:w="2381" w:type="dxa"/>
            <w:shd w:val="clear" w:color="auto" w:fill="F2F2F2"/>
            <w:tcMar>
              <w:top w:w="65" w:type="dxa"/>
              <w:left w:w="65" w:type="dxa"/>
              <w:bottom w:w="65" w:type="dxa"/>
              <w:right w:w="65" w:type="dxa"/>
            </w:tcMar>
            <w:vAlign w:val="center"/>
          </w:tcPr>
          <w:p w14:paraId="22EA0A8B">
            <w:pPr>
              <w:snapToGrid w:val="0"/>
              <w:spacing w:after="0" w:line="230" w:lineRule="exact"/>
              <w:jc w:val="center"/>
              <w:rPr>
                <w:rFonts w:hint="default" w:eastAsia="宋体"/>
                <w:lang w:val="en-US" w:eastAsia="zh-CN"/>
              </w:rPr>
            </w:pPr>
            <w:r>
              <w:rPr>
                <w:rFonts w:hint="eastAsia" w:eastAsia="宋体"/>
                <w:lang w:val="en-US" w:eastAsia="zh-CN"/>
              </w:rPr>
              <w:t>CLKN</w:t>
            </w:r>
          </w:p>
        </w:tc>
        <w:tc>
          <w:tcPr>
            <w:tcW w:w="852" w:type="dxa"/>
            <w:shd w:val="clear" w:color="auto" w:fill="F2F2F2"/>
            <w:tcMar>
              <w:top w:w="65" w:type="dxa"/>
              <w:left w:w="65" w:type="dxa"/>
              <w:bottom w:w="65" w:type="dxa"/>
              <w:right w:w="65" w:type="dxa"/>
            </w:tcMar>
            <w:vAlign w:val="center"/>
          </w:tcPr>
          <w:p w14:paraId="2E0064A9">
            <w:pPr>
              <w:snapToGrid w:val="0"/>
              <w:spacing w:after="0" w:line="230" w:lineRule="exact"/>
              <w:jc w:val="center"/>
            </w:pPr>
            <w:r>
              <w:rPr>
                <w:rFonts w:hint="eastAsia"/>
              </w:rPr>
              <w:t>Output</w:t>
            </w:r>
          </w:p>
        </w:tc>
        <w:tc>
          <w:tcPr>
            <w:tcW w:w="4764" w:type="dxa"/>
            <w:shd w:val="clear" w:color="auto" w:fill="F2F2F2"/>
            <w:tcMar>
              <w:top w:w="65" w:type="dxa"/>
              <w:left w:w="65" w:type="dxa"/>
              <w:bottom w:w="65" w:type="dxa"/>
              <w:right w:w="65" w:type="dxa"/>
            </w:tcMar>
            <w:vAlign w:val="center"/>
          </w:tcPr>
          <w:p w14:paraId="5EB0890E">
            <w:pPr>
              <w:snapToGrid w:val="0"/>
              <w:spacing w:after="0" w:line="230" w:lineRule="exact"/>
              <w:jc w:val="center"/>
            </w:pPr>
            <w:r>
              <w:rPr>
                <w:rFonts w:hint="eastAsia"/>
              </w:rPr>
              <w:t>MIPI clock negative electrode signal</w:t>
            </w:r>
          </w:p>
        </w:tc>
        <w:tc>
          <w:tcPr>
            <w:tcW w:w="564" w:type="dxa"/>
            <w:shd w:val="clear" w:color="auto" w:fill="F2F2F2"/>
            <w:tcMar>
              <w:top w:w="65" w:type="dxa"/>
              <w:left w:w="65" w:type="dxa"/>
              <w:bottom w:w="65" w:type="dxa"/>
              <w:right w:w="65" w:type="dxa"/>
            </w:tcMar>
            <w:vAlign w:val="center"/>
          </w:tcPr>
          <w:p w14:paraId="7EBF4339">
            <w:pPr>
              <w:snapToGrid w:val="0"/>
              <w:spacing w:after="0" w:line="230" w:lineRule="exact"/>
              <w:jc w:val="center"/>
            </w:pPr>
          </w:p>
        </w:tc>
      </w:tr>
      <w:tr w14:paraId="5C49D565">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trPr>
        <w:tc>
          <w:tcPr>
            <w:tcW w:w="1757" w:type="dxa"/>
            <w:shd w:val="clear" w:color="auto" w:fill="FFFFFF" w:themeFill="background1"/>
            <w:tcMar>
              <w:top w:w="65" w:type="dxa"/>
              <w:left w:w="65" w:type="dxa"/>
              <w:bottom w:w="65" w:type="dxa"/>
              <w:right w:w="65" w:type="dxa"/>
            </w:tcMar>
            <w:vAlign w:val="center"/>
          </w:tcPr>
          <w:p w14:paraId="6AA3B17F">
            <w:pPr>
              <w:snapToGrid w:val="0"/>
              <w:spacing w:after="0" w:line="230" w:lineRule="exact"/>
              <w:jc w:val="center"/>
              <w:rPr>
                <w:rFonts w:hint="default" w:ascii="Arial" w:hAnsi="Arial" w:eastAsia="宋体"/>
                <w:b w:val="0"/>
                <w:color w:val="222222"/>
                <w:sz w:val="17"/>
                <w:lang w:val="en-US" w:eastAsia="zh-CN"/>
              </w:rPr>
            </w:pPr>
            <w:r>
              <w:rPr>
                <w:rFonts w:hint="eastAsia" w:eastAsia="宋体"/>
                <w:b w:val="0"/>
                <w:color w:val="222222"/>
                <w:sz w:val="17"/>
                <w:lang w:val="en-US" w:eastAsia="zh-CN"/>
              </w:rPr>
              <w:t>11</w:t>
            </w:r>
          </w:p>
        </w:tc>
        <w:tc>
          <w:tcPr>
            <w:tcW w:w="2381" w:type="dxa"/>
            <w:shd w:val="clear" w:color="auto" w:fill="FFFFFF" w:themeFill="background1"/>
            <w:tcMar>
              <w:top w:w="65" w:type="dxa"/>
              <w:left w:w="65" w:type="dxa"/>
              <w:bottom w:w="65" w:type="dxa"/>
              <w:right w:w="65" w:type="dxa"/>
            </w:tcMar>
            <w:vAlign w:val="center"/>
          </w:tcPr>
          <w:p w14:paraId="71080FF7">
            <w:pPr>
              <w:snapToGrid w:val="0"/>
              <w:spacing w:after="0" w:line="230" w:lineRule="exact"/>
              <w:jc w:val="center"/>
              <w:rPr>
                <w:rFonts w:hint="default" w:ascii="Arial" w:hAnsi="Arial" w:eastAsia="宋体"/>
                <w:b w:val="0"/>
                <w:color w:val="222222"/>
                <w:sz w:val="17"/>
                <w:lang w:val="en-US" w:eastAsia="zh-CN"/>
              </w:rPr>
            </w:pPr>
            <w:r>
              <w:rPr>
                <w:rFonts w:hint="eastAsia" w:eastAsia="宋体"/>
                <w:b w:val="0"/>
                <w:color w:val="222222"/>
                <w:sz w:val="17"/>
                <w:lang w:val="en-US" w:eastAsia="zh-CN"/>
              </w:rPr>
              <w:t>CLKP</w:t>
            </w:r>
          </w:p>
        </w:tc>
        <w:tc>
          <w:tcPr>
            <w:tcW w:w="852" w:type="dxa"/>
            <w:shd w:val="clear" w:color="auto" w:fill="FFFFFF" w:themeFill="background1"/>
            <w:tcMar>
              <w:top w:w="65" w:type="dxa"/>
              <w:left w:w="65" w:type="dxa"/>
              <w:bottom w:w="65" w:type="dxa"/>
              <w:right w:w="65" w:type="dxa"/>
            </w:tcMar>
            <w:vAlign w:val="center"/>
          </w:tcPr>
          <w:p w14:paraId="60912DB6">
            <w:pPr>
              <w:snapToGrid w:val="0"/>
              <w:spacing w:after="0" w:line="230" w:lineRule="exact"/>
              <w:jc w:val="center"/>
              <w:rPr>
                <w:rFonts w:ascii="Arial" w:hAnsi="Arial" w:eastAsia="宋体"/>
                <w:b w:val="0"/>
                <w:color w:val="222222"/>
                <w:sz w:val="17"/>
              </w:rPr>
            </w:pPr>
            <w:r>
              <w:rPr>
                <w:rFonts w:hint="eastAsia" w:ascii="Arial" w:hAnsi="Arial" w:eastAsia="宋体"/>
                <w:b w:val="0"/>
                <w:color w:val="222222"/>
                <w:sz w:val="17"/>
              </w:rPr>
              <w:t>Output</w:t>
            </w:r>
          </w:p>
        </w:tc>
        <w:tc>
          <w:tcPr>
            <w:tcW w:w="4764" w:type="dxa"/>
            <w:shd w:val="clear" w:color="auto" w:fill="FFFFFF" w:themeFill="background1"/>
            <w:tcMar>
              <w:top w:w="65" w:type="dxa"/>
              <w:left w:w="65" w:type="dxa"/>
              <w:bottom w:w="65" w:type="dxa"/>
              <w:right w:w="65" w:type="dxa"/>
            </w:tcMar>
            <w:vAlign w:val="center"/>
          </w:tcPr>
          <w:p w14:paraId="75906A95">
            <w:pPr>
              <w:snapToGrid w:val="0"/>
              <w:spacing w:after="0" w:line="230" w:lineRule="exact"/>
              <w:jc w:val="center"/>
              <w:rPr>
                <w:rFonts w:ascii="Arial" w:hAnsi="Arial" w:eastAsia="宋体"/>
                <w:b w:val="0"/>
                <w:color w:val="222222"/>
                <w:sz w:val="17"/>
              </w:rPr>
            </w:pPr>
            <w:r>
              <w:rPr>
                <w:rFonts w:hint="eastAsia" w:ascii="Arial" w:hAnsi="Arial" w:eastAsia="宋体"/>
                <w:b w:val="0"/>
                <w:color w:val="222222"/>
                <w:sz w:val="17"/>
              </w:rPr>
              <w:t>MIPI clock positive eleetrode signal</w:t>
            </w:r>
          </w:p>
        </w:tc>
        <w:tc>
          <w:tcPr>
            <w:tcW w:w="564" w:type="dxa"/>
            <w:shd w:val="clear" w:color="auto" w:fill="FFFFFF" w:themeFill="background1"/>
            <w:tcMar>
              <w:top w:w="65" w:type="dxa"/>
              <w:left w:w="65" w:type="dxa"/>
              <w:bottom w:w="65" w:type="dxa"/>
              <w:right w:w="65" w:type="dxa"/>
            </w:tcMar>
            <w:vAlign w:val="center"/>
          </w:tcPr>
          <w:p w14:paraId="08B765ED">
            <w:pPr>
              <w:snapToGrid w:val="0"/>
              <w:spacing w:after="0" w:line="230" w:lineRule="exact"/>
              <w:jc w:val="center"/>
              <w:rPr>
                <w:rFonts w:ascii="Arial" w:hAnsi="Arial" w:eastAsia="宋体"/>
                <w:b w:val="0"/>
                <w:color w:val="222222"/>
                <w:sz w:val="17"/>
              </w:rPr>
            </w:pPr>
          </w:p>
        </w:tc>
      </w:tr>
      <w:tr w14:paraId="1312515A">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trPr>
        <w:tc>
          <w:tcPr>
            <w:tcW w:w="1757" w:type="dxa"/>
            <w:shd w:val="clear" w:color="auto" w:fill="F2F2F2"/>
            <w:tcMar>
              <w:top w:w="65" w:type="dxa"/>
              <w:left w:w="65" w:type="dxa"/>
              <w:bottom w:w="65" w:type="dxa"/>
              <w:right w:w="65" w:type="dxa"/>
            </w:tcMar>
            <w:vAlign w:val="center"/>
          </w:tcPr>
          <w:p w14:paraId="58608B28">
            <w:pPr>
              <w:snapToGrid w:val="0"/>
              <w:spacing w:after="0" w:line="230" w:lineRule="exact"/>
              <w:jc w:val="center"/>
              <w:rPr>
                <w:rFonts w:hint="default" w:ascii="Arial" w:hAnsi="Arial" w:eastAsia="宋体"/>
                <w:b w:val="0"/>
                <w:color w:val="222222"/>
                <w:sz w:val="17"/>
                <w:lang w:val="en-US" w:eastAsia="zh-CN"/>
              </w:rPr>
            </w:pPr>
            <w:r>
              <w:rPr>
                <w:rFonts w:hint="eastAsia" w:eastAsia="宋体"/>
                <w:b w:val="0"/>
                <w:color w:val="222222"/>
                <w:sz w:val="17"/>
                <w:lang w:val="en-US" w:eastAsia="zh-CN"/>
              </w:rPr>
              <w:t>12</w:t>
            </w:r>
          </w:p>
        </w:tc>
        <w:tc>
          <w:tcPr>
            <w:tcW w:w="2381" w:type="dxa"/>
            <w:shd w:val="clear" w:color="auto" w:fill="F2F2F2"/>
            <w:tcMar>
              <w:top w:w="65" w:type="dxa"/>
              <w:left w:w="65" w:type="dxa"/>
              <w:bottom w:w="65" w:type="dxa"/>
              <w:right w:w="65" w:type="dxa"/>
            </w:tcMar>
            <w:vAlign w:val="center"/>
          </w:tcPr>
          <w:p w14:paraId="3DE7BE20">
            <w:pPr>
              <w:snapToGrid w:val="0"/>
              <w:spacing w:after="0" w:line="230" w:lineRule="exact"/>
              <w:jc w:val="center"/>
              <w:rPr>
                <w:rFonts w:hint="default" w:ascii="Arial" w:hAnsi="Arial" w:eastAsia="宋体"/>
                <w:b w:val="0"/>
                <w:color w:val="222222"/>
                <w:sz w:val="17"/>
                <w:lang w:val="en-US" w:eastAsia="zh-CN"/>
              </w:rPr>
            </w:pPr>
            <w:r>
              <w:rPr>
                <w:rFonts w:hint="eastAsia" w:eastAsia="宋体"/>
                <w:b w:val="0"/>
                <w:color w:val="222222"/>
                <w:sz w:val="17"/>
                <w:lang w:val="en-US" w:eastAsia="zh-CN"/>
              </w:rPr>
              <w:t>GND</w:t>
            </w:r>
          </w:p>
        </w:tc>
        <w:tc>
          <w:tcPr>
            <w:tcW w:w="852" w:type="dxa"/>
            <w:shd w:val="clear" w:color="auto" w:fill="F2F2F2"/>
            <w:tcMar>
              <w:top w:w="65" w:type="dxa"/>
              <w:left w:w="65" w:type="dxa"/>
              <w:bottom w:w="65" w:type="dxa"/>
              <w:right w:w="65" w:type="dxa"/>
            </w:tcMar>
            <w:vAlign w:val="center"/>
          </w:tcPr>
          <w:p w14:paraId="0D2C3C25">
            <w:pPr>
              <w:snapToGrid w:val="0"/>
              <w:spacing w:after="0" w:line="230" w:lineRule="exact"/>
              <w:jc w:val="center"/>
              <w:rPr>
                <w:rFonts w:ascii="Arial" w:hAnsi="Arial" w:eastAsia="宋体"/>
                <w:b w:val="0"/>
                <w:color w:val="222222"/>
                <w:sz w:val="17"/>
              </w:rPr>
            </w:pPr>
            <w:r>
              <w:rPr>
                <w:rFonts w:hint="eastAsia" w:ascii="Arial" w:hAnsi="Arial" w:eastAsia="宋体"/>
                <w:b w:val="0"/>
                <w:color w:val="222222"/>
                <w:sz w:val="17"/>
              </w:rPr>
              <w:t>Ground</w:t>
            </w:r>
          </w:p>
        </w:tc>
        <w:tc>
          <w:tcPr>
            <w:tcW w:w="4764" w:type="dxa"/>
            <w:shd w:val="clear" w:color="auto" w:fill="F2F2F2"/>
            <w:tcMar>
              <w:top w:w="65" w:type="dxa"/>
              <w:left w:w="65" w:type="dxa"/>
              <w:bottom w:w="65" w:type="dxa"/>
              <w:right w:w="65" w:type="dxa"/>
            </w:tcMar>
            <w:vAlign w:val="center"/>
          </w:tcPr>
          <w:p w14:paraId="4AE57F45">
            <w:pPr>
              <w:snapToGrid w:val="0"/>
              <w:spacing w:after="0" w:line="230" w:lineRule="exact"/>
              <w:jc w:val="center"/>
              <w:rPr>
                <w:rFonts w:ascii="Arial" w:hAnsi="Arial" w:eastAsia="宋体"/>
                <w:b w:val="0"/>
                <w:color w:val="222222"/>
                <w:sz w:val="17"/>
              </w:rPr>
            </w:pPr>
            <w:r>
              <w:rPr>
                <w:rFonts w:hint="eastAsia" w:ascii="Arial" w:hAnsi="Arial" w:eastAsia="宋体"/>
                <w:b w:val="0"/>
                <w:color w:val="222222"/>
                <w:sz w:val="17"/>
              </w:rPr>
              <w:t>Ground</w:t>
            </w:r>
          </w:p>
        </w:tc>
        <w:tc>
          <w:tcPr>
            <w:tcW w:w="564" w:type="dxa"/>
            <w:shd w:val="clear" w:color="auto" w:fill="F2F2F2"/>
            <w:tcMar>
              <w:top w:w="65" w:type="dxa"/>
              <w:left w:w="65" w:type="dxa"/>
              <w:bottom w:w="65" w:type="dxa"/>
              <w:right w:w="65" w:type="dxa"/>
            </w:tcMar>
            <w:vAlign w:val="center"/>
          </w:tcPr>
          <w:p w14:paraId="63B6CB17">
            <w:pPr>
              <w:snapToGrid w:val="0"/>
              <w:spacing w:after="0" w:line="230" w:lineRule="exact"/>
              <w:jc w:val="center"/>
              <w:rPr>
                <w:rFonts w:ascii="Arial" w:hAnsi="Arial" w:eastAsia="宋体"/>
                <w:b w:val="0"/>
                <w:color w:val="222222"/>
                <w:sz w:val="17"/>
              </w:rPr>
            </w:pPr>
          </w:p>
        </w:tc>
      </w:tr>
      <w:tr w14:paraId="0909FD44">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trPr>
        <w:tc>
          <w:tcPr>
            <w:tcW w:w="1757" w:type="dxa"/>
            <w:shd w:val="clear" w:color="auto" w:fill="FFFFFF" w:themeFill="background1"/>
            <w:tcMar>
              <w:top w:w="65" w:type="dxa"/>
              <w:left w:w="65" w:type="dxa"/>
              <w:bottom w:w="65" w:type="dxa"/>
              <w:right w:w="65" w:type="dxa"/>
            </w:tcMar>
            <w:vAlign w:val="center"/>
          </w:tcPr>
          <w:p w14:paraId="2A11B00D">
            <w:pPr>
              <w:snapToGrid w:val="0"/>
              <w:spacing w:after="0" w:line="230" w:lineRule="exact"/>
              <w:jc w:val="center"/>
              <w:rPr>
                <w:rFonts w:hint="default" w:ascii="Arial" w:hAnsi="Arial" w:eastAsia="宋体"/>
                <w:b w:val="0"/>
                <w:color w:val="222222"/>
                <w:sz w:val="17"/>
                <w:lang w:val="en-US" w:eastAsia="zh-CN"/>
              </w:rPr>
            </w:pPr>
            <w:r>
              <w:rPr>
                <w:rFonts w:hint="eastAsia" w:eastAsia="宋体"/>
                <w:b w:val="0"/>
                <w:color w:val="222222"/>
                <w:sz w:val="17"/>
                <w:lang w:val="en-US" w:eastAsia="zh-CN"/>
              </w:rPr>
              <w:t>13</w:t>
            </w:r>
          </w:p>
        </w:tc>
        <w:tc>
          <w:tcPr>
            <w:tcW w:w="2381" w:type="dxa"/>
            <w:shd w:val="clear" w:color="auto" w:fill="FFFFFF" w:themeFill="background1"/>
            <w:tcMar>
              <w:top w:w="65" w:type="dxa"/>
              <w:left w:w="65" w:type="dxa"/>
              <w:bottom w:w="65" w:type="dxa"/>
              <w:right w:w="65" w:type="dxa"/>
            </w:tcMar>
            <w:vAlign w:val="center"/>
          </w:tcPr>
          <w:p w14:paraId="24A6EFEF">
            <w:pPr>
              <w:snapToGrid w:val="0"/>
              <w:spacing w:after="0" w:line="230" w:lineRule="exact"/>
              <w:jc w:val="center"/>
              <w:rPr>
                <w:rFonts w:hint="default" w:ascii="Arial" w:hAnsi="Arial" w:eastAsia="宋体"/>
                <w:b w:val="0"/>
                <w:color w:val="222222"/>
                <w:sz w:val="17"/>
                <w:lang w:val="en-US" w:eastAsia="zh-CN"/>
              </w:rPr>
            </w:pPr>
            <w:r>
              <w:rPr>
                <w:rFonts w:hint="eastAsia" w:eastAsia="宋体"/>
                <w:b w:val="0"/>
                <w:color w:val="222222"/>
                <w:sz w:val="17"/>
                <w:lang w:val="en-US" w:eastAsia="zh-CN"/>
              </w:rPr>
              <w:t>D0P</w:t>
            </w:r>
          </w:p>
        </w:tc>
        <w:tc>
          <w:tcPr>
            <w:tcW w:w="852" w:type="dxa"/>
            <w:shd w:val="clear" w:color="auto" w:fill="FFFFFF" w:themeFill="background1"/>
            <w:tcMar>
              <w:top w:w="65" w:type="dxa"/>
              <w:left w:w="65" w:type="dxa"/>
              <w:bottom w:w="65" w:type="dxa"/>
              <w:right w:w="65" w:type="dxa"/>
            </w:tcMar>
            <w:vAlign w:val="center"/>
          </w:tcPr>
          <w:p w14:paraId="3390D2AD">
            <w:pPr>
              <w:snapToGrid w:val="0"/>
              <w:spacing w:after="0" w:line="230" w:lineRule="exact"/>
              <w:jc w:val="center"/>
              <w:rPr>
                <w:rFonts w:ascii="Arial" w:hAnsi="Arial" w:eastAsia="宋体"/>
                <w:b w:val="0"/>
                <w:color w:val="222222"/>
                <w:sz w:val="17"/>
              </w:rPr>
            </w:pPr>
            <w:r>
              <w:rPr>
                <w:rFonts w:hint="eastAsia" w:ascii="Arial" w:hAnsi="Arial" w:eastAsia="宋体"/>
                <w:b w:val="0"/>
                <w:color w:val="222222"/>
                <w:sz w:val="17"/>
              </w:rPr>
              <w:t>Output</w:t>
            </w:r>
          </w:p>
        </w:tc>
        <w:tc>
          <w:tcPr>
            <w:tcW w:w="4764" w:type="dxa"/>
            <w:shd w:val="clear" w:color="auto" w:fill="FFFFFF" w:themeFill="background1"/>
            <w:tcMar>
              <w:top w:w="65" w:type="dxa"/>
              <w:left w:w="65" w:type="dxa"/>
              <w:bottom w:w="65" w:type="dxa"/>
              <w:right w:w="65" w:type="dxa"/>
            </w:tcMar>
            <w:vAlign w:val="center"/>
          </w:tcPr>
          <w:p w14:paraId="4DF99C25">
            <w:pPr>
              <w:snapToGrid w:val="0"/>
              <w:spacing w:after="0" w:line="230" w:lineRule="exact"/>
              <w:jc w:val="center"/>
              <w:rPr>
                <w:rFonts w:ascii="Arial" w:hAnsi="Arial" w:eastAsia="宋体"/>
                <w:b w:val="0"/>
                <w:color w:val="222222"/>
                <w:sz w:val="17"/>
              </w:rPr>
            </w:pPr>
            <w:r>
              <w:rPr>
                <w:rFonts w:hint="eastAsia" w:ascii="Arial" w:hAnsi="Arial" w:eastAsia="宋体"/>
                <w:b w:val="0"/>
                <w:color w:val="222222"/>
                <w:sz w:val="17"/>
              </w:rPr>
              <w:t>MIPI data 0 positive electrode signal</w:t>
            </w:r>
          </w:p>
        </w:tc>
        <w:tc>
          <w:tcPr>
            <w:tcW w:w="564" w:type="dxa"/>
            <w:shd w:val="clear" w:color="auto" w:fill="FFFFFF" w:themeFill="background1"/>
            <w:tcMar>
              <w:top w:w="65" w:type="dxa"/>
              <w:left w:w="65" w:type="dxa"/>
              <w:bottom w:w="65" w:type="dxa"/>
              <w:right w:w="65" w:type="dxa"/>
            </w:tcMar>
            <w:vAlign w:val="center"/>
          </w:tcPr>
          <w:p w14:paraId="02EF8AE0">
            <w:pPr>
              <w:snapToGrid w:val="0"/>
              <w:spacing w:after="0" w:line="230" w:lineRule="exact"/>
              <w:jc w:val="center"/>
              <w:rPr>
                <w:rFonts w:ascii="Arial" w:hAnsi="Arial" w:eastAsia="宋体"/>
                <w:b w:val="0"/>
                <w:color w:val="222222"/>
                <w:sz w:val="17"/>
              </w:rPr>
            </w:pPr>
          </w:p>
        </w:tc>
      </w:tr>
      <w:tr w14:paraId="79CD8CB4">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trPr>
        <w:tc>
          <w:tcPr>
            <w:tcW w:w="1757" w:type="dxa"/>
            <w:shd w:val="clear" w:color="auto" w:fill="F2F2F2"/>
            <w:tcMar>
              <w:top w:w="65" w:type="dxa"/>
              <w:left w:w="65" w:type="dxa"/>
              <w:bottom w:w="65" w:type="dxa"/>
              <w:right w:w="65" w:type="dxa"/>
            </w:tcMar>
            <w:vAlign w:val="center"/>
          </w:tcPr>
          <w:p w14:paraId="3A85C95A">
            <w:pPr>
              <w:snapToGrid w:val="0"/>
              <w:spacing w:after="0" w:line="230" w:lineRule="exact"/>
              <w:jc w:val="center"/>
              <w:rPr>
                <w:rFonts w:hint="default" w:ascii="Arial" w:hAnsi="Arial" w:eastAsia="宋体"/>
                <w:b w:val="0"/>
                <w:color w:val="222222"/>
                <w:sz w:val="17"/>
                <w:lang w:val="en-US" w:eastAsia="zh-CN"/>
              </w:rPr>
            </w:pPr>
            <w:r>
              <w:rPr>
                <w:rFonts w:hint="eastAsia" w:eastAsia="宋体"/>
                <w:b w:val="0"/>
                <w:color w:val="222222"/>
                <w:sz w:val="17"/>
                <w:lang w:val="en-US" w:eastAsia="zh-CN"/>
              </w:rPr>
              <w:t>14</w:t>
            </w:r>
          </w:p>
        </w:tc>
        <w:tc>
          <w:tcPr>
            <w:tcW w:w="2381" w:type="dxa"/>
            <w:shd w:val="clear" w:color="auto" w:fill="F2F2F2"/>
            <w:tcMar>
              <w:top w:w="65" w:type="dxa"/>
              <w:left w:w="65" w:type="dxa"/>
              <w:bottom w:w="65" w:type="dxa"/>
              <w:right w:w="65" w:type="dxa"/>
            </w:tcMar>
            <w:vAlign w:val="center"/>
          </w:tcPr>
          <w:p w14:paraId="7571F073">
            <w:pPr>
              <w:snapToGrid w:val="0"/>
              <w:spacing w:after="0" w:line="230" w:lineRule="exact"/>
              <w:jc w:val="center"/>
              <w:rPr>
                <w:rFonts w:hint="default" w:ascii="Arial" w:hAnsi="Arial" w:eastAsia="宋体"/>
                <w:b w:val="0"/>
                <w:color w:val="222222"/>
                <w:sz w:val="17"/>
                <w:lang w:val="en-US" w:eastAsia="zh-CN"/>
              </w:rPr>
            </w:pPr>
            <w:r>
              <w:rPr>
                <w:rFonts w:hint="eastAsia" w:eastAsia="宋体"/>
                <w:b w:val="0"/>
                <w:color w:val="222222"/>
                <w:sz w:val="17"/>
                <w:lang w:val="en-US" w:eastAsia="zh-CN"/>
              </w:rPr>
              <w:t>D0N</w:t>
            </w:r>
          </w:p>
        </w:tc>
        <w:tc>
          <w:tcPr>
            <w:tcW w:w="852" w:type="dxa"/>
            <w:shd w:val="clear" w:color="auto" w:fill="F2F2F2"/>
            <w:tcMar>
              <w:top w:w="65" w:type="dxa"/>
              <w:left w:w="65" w:type="dxa"/>
              <w:bottom w:w="65" w:type="dxa"/>
              <w:right w:w="65" w:type="dxa"/>
            </w:tcMar>
            <w:vAlign w:val="center"/>
          </w:tcPr>
          <w:p w14:paraId="5E9B2483">
            <w:pPr>
              <w:snapToGrid w:val="0"/>
              <w:spacing w:after="0" w:line="230" w:lineRule="exact"/>
              <w:jc w:val="center"/>
              <w:rPr>
                <w:rFonts w:ascii="Arial" w:hAnsi="Arial" w:eastAsia="宋体"/>
                <w:b w:val="0"/>
                <w:color w:val="222222"/>
                <w:sz w:val="17"/>
              </w:rPr>
            </w:pPr>
            <w:r>
              <w:rPr>
                <w:rFonts w:hint="eastAsia" w:ascii="Arial" w:hAnsi="Arial" w:eastAsia="宋体"/>
                <w:b w:val="0"/>
                <w:color w:val="222222"/>
                <w:sz w:val="17"/>
              </w:rPr>
              <w:t>Output</w:t>
            </w:r>
          </w:p>
        </w:tc>
        <w:tc>
          <w:tcPr>
            <w:tcW w:w="4764" w:type="dxa"/>
            <w:shd w:val="clear" w:color="auto" w:fill="F2F2F2"/>
            <w:tcMar>
              <w:top w:w="65" w:type="dxa"/>
              <w:left w:w="65" w:type="dxa"/>
              <w:bottom w:w="65" w:type="dxa"/>
              <w:right w:w="65" w:type="dxa"/>
            </w:tcMar>
            <w:vAlign w:val="center"/>
          </w:tcPr>
          <w:p w14:paraId="09F82DC2">
            <w:pPr>
              <w:snapToGrid w:val="0"/>
              <w:spacing w:after="0" w:line="230" w:lineRule="exact"/>
              <w:jc w:val="center"/>
              <w:rPr>
                <w:rFonts w:ascii="Arial" w:hAnsi="Arial" w:eastAsia="宋体"/>
                <w:b w:val="0"/>
                <w:color w:val="222222"/>
                <w:sz w:val="17"/>
              </w:rPr>
            </w:pPr>
            <w:r>
              <w:rPr>
                <w:rFonts w:hint="eastAsia" w:ascii="Arial" w:hAnsi="Arial" w:eastAsia="宋体"/>
                <w:b w:val="0"/>
                <w:color w:val="222222"/>
                <w:sz w:val="17"/>
              </w:rPr>
              <w:t>MIPI data 0 negative electrode signal</w:t>
            </w:r>
          </w:p>
        </w:tc>
        <w:tc>
          <w:tcPr>
            <w:tcW w:w="564" w:type="dxa"/>
            <w:shd w:val="clear" w:color="auto" w:fill="F2F2F2"/>
            <w:tcMar>
              <w:top w:w="65" w:type="dxa"/>
              <w:left w:w="65" w:type="dxa"/>
              <w:bottom w:w="65" w:type="dxa"/>
              <w:right w:w="65" w:type="dxa"/>
            </w:tcMar>
            <w:vAlign w:val="center"/>
          </w:tcPr>
          <w:p w14:paraId="0141700E">
            <w:pPr>
              <w:snapToGrid w:val="0"/>
              <w:spacing w:after="0" w:line="230" w:lineRule="exact"/>
              <w:jc w:val="center"/>
              <w:rPr>
                <w:rFonts w:ascii="Arial" w:hAnsi="Arial" w:eastAsia="宋体"/>
                <w:b w:val="0"/>
                <w:color w:val="222222"/>
                <w:sz w:val="17"/>
              </w:rPr>
            </w:pPr>
          </w:p>
        </w:tc>
      </w:tr>
      <w:tr w14:paraId="132B37E5">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trPr>
        <w:tc>
          <w:tcPr>
            <w:tcW w:w="1757" w:type="dxa"/>
            <w:shd w:val="clear" w:color="auto" w:fill="FFFFFF" w:themeFill="background1"/>
            <w:tcMar>
              <w:top w:w="65" w:type="dxa"/>
              <w:left w:w="65" w:type="dxa"/>
              <w:bottom w:w="65" w:type="dxa"/>
              <w:right w:w="65" w:type="dxa"/>
            </w:tcMar>
            <w:vAlign w:val="center"/>
          </w:tcPr>
          <w:p w14:paraId="76C92117">
            <w:pPr>
              <w:snapToGrid w:val="0"/>
              <w:spacing w:after="0" w:line="230" w:lineRule="exact"/>
              <w:jc w:val="center"/>
              <w:rPr>
                <w:rFonts w:hint="default" w:ascii="Arial" w:hAnsi="Arial" w:eastAsia="宋体"/>
                <w:b w:val="0"/>
                <w:color w:val="222222"/>
                <w:sz w:val="17"/>
                <w:lang w:val="en-US" w:eastAsia="zh-CN"/>
              </w:rPr>
            </w:pPr>
            <w:r>
              <w:rPr>
                <w:rFonts w:hint="eastAsia" w:eastAsia="宋体"/>
                <w:b w:val="0"/>
                <w:color w:val="222222"/>
                <w:sz w:val="17"/>
                <w:lang w:val="en-US" w:eastAsia="zh-CN"/>
              </w:rPr>
              <w:t>15</w:t>
            </w:r>
          </w:p>
        </w:tc>
        <w:tc>
          <w:tcPr>
            <w:tcW w:w="2381" w:type="dxa"/>
            <w:shd w:val="clear" w:color="auto" w:fill="FFFFFF" w:themeFill="background1"/>
            <w:tcMar>
              <w:top w:w="65" w:type="dxa"/>
              <w:left w:w="65" w:type="dxa"/>
              <w:bottom w:w="65" w:type="dxa"/>
              <w:right w:w="65" w:type="dxa"/>
            </w:tcMar>
            <w:vAlign w:val="center"/>
          </w:tcPr>
          <w:p w14:paraId="737F0F48">
            <w:pPr>
              <w:snapToGrid w:val="0"/>
              <w:spacing w:after="0" w:line="230" w:lineRule="exact"/>
              <w:jc w:val="center"/>
              <w:rPr>
                <w:rFonts w:hint="default" w:ascii="Arial" w:hAnsi="Arial" w:eastAsia="宋体"/>
                <w:b w:val="0"/>
                <w:color w:val="222222"/>
                <w:sz w:val="17"/>
                <w:lang w:val="en-US" w:eastAsia="zh-CN"/>
              </w:rPr>
            </w:pPr>
            <w:r>
              <w:rPr>
                <w:rFonts w:hint="eastAsia" w:eastAsia="宋体"/>
                <w:b w:val="0"/>
                <w:color w:val="222222"/>
                <w:sz w:val="17"/>
                <w:lang w:val="en-US" w:eastAsia="zh-CN"/>
              </w:rPr>
              <w:t>GND</w:t>
            </w:r>
          </w:p>
        </w:tc>
        <w:tc>
          <w:tcPr>
            <w:tcW w:w="852" w:type="dxa"/>
            <w:shd w:val="clear" w:color="auto" w:fill="FFFFFF" w:themeFill="background1"/>
            <w:tcMar>
              <w:top w:w="65" w:type="dxa"/>
              <w:left w:w="65" w:type="dxa"/>
              <w:bottom w:w="65" w:type="dxa"/>
              <w:right w:w="65" w:type="dxa"/>
            </w:tcMar>
            <w:vAlign w:val="center"/>
          </w:tcPr>
          <w:p w14:paraId="1DDBCC35">
            <w:pPr>
              <w:snapToGrid w:val="0"/>
              <w:spacing w:after="0" w:line="230" w:lineRule="exact"/>
              <w:jc w:val="center"/>
              <w:rPr>
                <w:rFonts w:ascii="Arial" w:hAnsi="Arial" w:eastAsia="宋体"/>
                <w:b w:val="0"/>
                <w:color w:val="222222"/>
                <w:sz w:val="17"/>
              </w:rPr>
            </w:pPr>
            <w:r>
              <w:rPr>
                <w:rFonts w:hint="eastAsia" w:ascii="Arial" w:hAnsi="Arial" w:eastAsia="宋体"/>
                <w:b w:val="0"/>
                <w:color w:val="222222"/>
                <w:sz w:val="17"/>
              </w:rPr>
              <w:t>Ground</w:t>
            </w:r>
          </w:p>
        </w:tc>
        <w:tc>
          <w:tcPr>
            <w:tcW w:w="4764" w:type="dxa"/>
            <w:shd w:val="clear" w:color="auto" w:fill="FFFFFF" w:themeFill="background1"/>
            <w:tcMar>
              <w:top w:w="65" w:type="dxa"/>
              <w:left w:w="65" w:type="dxa"/>
              <w:bottom w:w="65" w:type="dxa"/>
              <w:right w:w="65" w:type="dxa"/>
            </w:tcMar>
            <w:vAlign w:val="center"/>
          </w:tcPr>
          <w:p w14:paraId="36B42E5D">
            <w:pPr>
              <w:snapToGrid w:val="0"/>
              <w:spacing w:after="0" w:line="230" w:lineRule="exact"/>
              <w:jc w:val="center"/>
              <w:rPr>
                <w:rFonts w:ascii="Arial" w:hAnsi="Arial" w:eastAsia="宋体"/>
                <w:b w:val="0"/>
                <w:color w:val="222222"/>
                <w:sz w:val="17"/>
              </w:rPr>
            </w:pPr>
            <w:r>
              <w:rPr>
                <w:rFonts w:hint="eastAsia" w:ascii="Arial" w:hAnsi="Arial" w:eastAsia="宋体"/>
                <w:b w:val="0"/>
                <w:color w:val="222222"/>
                <w:sz w:val="17"/>
              </w:rPr>
              <w:t>Ground</w:t>
            </w:r>
          </w:p>
        </w:tc>
        <w:tc>
          <w:tcPr>
            <w:tcW w:w="564" w:type="dxa"/>
            <w:shd w:val="clear" w:color="auto" w:fill="FFFFFF" w:themeFill="background1"/>
            <w:tcMar>
              <w:top w:w="65" w:type="dxa"/>
              <w:left w:w="65" w:type="dxa"/>
              <w:bottom w:w="65" w:type="dxa"/>
              <w:right w:w="65" w:type="dxa"/>
            </w:tcMar>
            <w:vAlign w:val="center"/>
          </w:tcPr>
          <w:p w14:paraId="10F361F2">
            <w:pPr>
              <w:snapToGrid w:val="0"/>
              <w:spacing w:after="0" w:line="230" w:lineRule="exact"/>
              <w:jc w:val="center"/>
              <w:rPr>
                <w:rFonts w:ascii="Arial" w:hAnsi="Arial" w:eastAsia="宋体"/>
                <w:b w:val="0"/>
                <w:color w:val="222222"/>
                <w:sz w:val="17"/>
              </w:rPr>
            </w:pPr>
          </w:p>
        </w:tc>
      </w:tr>
      <w:tr w14:paraId="7C8D55F9">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trPr>
        <w:tc>
          <w:tcPr>
            <w:tcW w:w="1757" w:type="dxa"/>
            <w:shd w:val="clear" w:color="auto" w:fill="F2F2F2"/>
            <w:tcMar>
              <w:top w:w="65" w:type="dxa"/>
              <w:left w:w="65" w:type="dxa"/>
              <w:bottom w:w="65" w:type="dxa"/>
              <w:right w:w="65" w:type="dxa"/>
            </w:tcMar>
            <w:vAlign w:val="center"/>
          </w:tcPr>
          <w:p w14:paraId="17EA618D">
            <w:pPr>
              <w:snapToGrid w:val="0"/>
              <w:spacing w:after="0" w:line="230" w:lineRule="exact"/>
              <w:jc w:val="center"/>
              <w:rPr>
                <w:rFonts w:hint="default" w:ascii="Arial" w:hAnsi="Arial" w:eastAsia="宋体"/>
                <w:b w:val="0"/>
                <w:color w:val="222222"/>
                <w:sz w:val="17"/>
                <w:lang w:val="en-US" w:eastAsia="zh-CN"/>
              </w:rPr>
            </w:pPr>
            <w:r>
              <w:rPr>
                <w:rFonts w:hint="eastAsia" w:eastAsia="宋体"/>
                <w:b w:val="0"/>
                <w:color w:val="222222"/>
                <w:sz w:val="17"/>
                <w:lang w:val="en-US" w:eastAsia="zh-CN"/>
              </w:rPr>
              <w:t>16</w:t>
            </w:r>
          </w:p>
        </w:tc>
        <w:tc>
          <w:tcPr>
            <w:tcW w:w="2381" w:type="dxa"/>
            <w:shd w:val="clear" w:color="auto" w:fill="F2F2F2"/>
            <w:tcMar>
              <w:top w:w="65" w:type="dxa"/>
              <w:left w:w="65" w:type="dxa"/>
              <w:bottom w:w="65" w:type="dxa"/>
              <w:right w:w="65" w:type="dxa"/>
            </w:tcMar>
            <w:vAlign w:val="center"/>
          </w:tcPr>
          <w:p w14:paraId="2131FB66">
            <w:pPr>
              <w:snapToGrid w:val="0"/>
              <w:spacing w:after="0" w:line="230" w:lineRule="exact"/>
              <w:jc w:val="center"/>
              <w:rPr>
                <w:rFonts w:hint="default" w:ascii="Arial" w:hAnsi="Arial" w:eastAsia="宋体"/>
                <w:b w:val="0"/>
                <w:color w:val="222222"/>
                <w:sz w:val="17"/>
                <w:lang w:val="en-US" w:eastAsia="zh-CN"/>
              </w:rPr>
            </w:pPr>
            <w:r>
              <w:rPr>
                <w:rFonts w:hint="eastAsia" w:eastAsia="宋体"/>
                <w:b w:val="0"/>
                <w:color w:val="222222"/>
                <w:sz w:val="17"/>
                <w:lang w:val="en-US" w:eastAsia="zh-CN"/>
              </w:rPr>
              <w:t>GND</w:t>
            </w:r>
          </w:p>
        </w:tc>
        <w:tc>
          <w:tcPr>
            <w:tcW w:w="852" w:type="dxa"/>
            <w:shd w:val="clear" w:color="auto" w:fill="F2F2F2"/>
            <w:tcMar>
              <w:top w:w="65" w:type="dxa"/>
              <w:left w:w="65" w:type="dxa"/>
              <w:bottom w:w="65" w:type="dxa"/>
              <w:right w:w="65" w:type="dxa"/>
            </w:tcMar>
            <w:vAlign w:val="center"/>
          </w:tcPr>
          <w:p w14:paraId="0A2B9AD8">
            <w:pPr>
              <w:snapToGrid w:val="0"/>
              <w:spacing w:after="0" w:line="230" w:lineRule="exact"/>
              <w:jc w:val="center"/>
              <w:rPr>
                <w:rFonts w:ascii="Arial" w:hAnsi="Arial" w:eastAsia="宋体"/>
                <w:b w:val="0"/>
                <w:color w:val="222222"/>
                <w:sz w:val="17"/>
              </w:rPr>
            </w:pPr>
            <w:r>
              <w:rPr>
                <w:rFonts w:hint="eastAsia" w:ascii="Arial" w:hAnsi="Arial" w:eastAsia="宋体"/>
                <w:b w:val="0"/>
                <w:color w:val="222222"/>
                <w:sz w:val="17"/>
              </w:rPr>
              <w:t>Ground</w:t>
            </w:r>
          </w:p>
        </w:tc>
        <w:tc>
          <w:tcPr>
            <w:tcW w:w="4764" w:type="dxa"/>
            <w:shd w:val="clear" w:color="auto" w:fill="F2F2F2"/>
            <w:tcMar>
              <w:top w:w="65" w:type="dxa"/>
              <w:left w:w="65" w:type="dxa"/>
              <w:bottom w:w="65" w:type="dxa"/>
              <w:right w:w="65" w:type="dxa"/>
            </w:tcMar>
            <w:vAlign w:val="center"/>
          </w:tcPr>
          <w:p w14:paraId="2A02492B">
            <w:pPr>
              <w:snapToGrid w:val="0"/>
              <w:spacing w:after="0" w:line="230" w:lineRule="exact"/>
              <w:jc w:val="center"/>
              <w:rPr>
                <w:rFonts w:ascii="Arial" w:hAnsi="Arial" w:eastAsia="宋体"/>
                <w:b w:val="0"/>
                <w:color w:val="222222"/>
                <w:sz w:val="17"/>
              </w:rPr>
            </w:pPr>
            <w:r>
              <w:rPr>
                <w:rFonts w:hint="eastAsia" w:ascii="Arial" w:hAnsi="Arial" w:eastAsia="宋体"/>
                <w:b w:val="0"/>
                <w:color w:val="222222"/>
                <w:sz w:val="17"/>
              </w:rPr>
              <w:t>Ground</w:t>
            </w:r>
          </w:p>
        </w:tc>
        <w:tc>
          <w:tcPr>
            <w:tcW w:w="564" w:type="dxa"/>
            <w:shd w:val="clear" w:color="auto" w:fill="F2F2F2"/>
            <w:tcMar>
              <w:top w:w="65" w:type="dxa"/>
              <w:left w:w="65" w:type="dxa"/>
              <w:bottom w:w="65" w:type="dxa"/>
              <w:right w:w="65" w:type="dxa"/>
            </w:tcMar>
            <w:vAlign w:val="center"/>
          </w:tcPr>
          <w:p w14:paraId="4C433CA4">
            <w:pPr>
              <w:snapToGrid w:val="0"/>
              <w:spacing w:after="0" w:line="230" w:lineRule="exact"/>
              <w:jc w:val="center"/>
              <w:rPr>
                <w:rFonts w:ascii="Arial" w:hAnsi="Arial" w:eastAsia="宋体"/>
                <w:b w:val="0"/>
                <w:color w:val="222222"/>
                <w:sz w:val="17"/>
              </w:rPr>
            </w:pPr>
          </w:p>
        </w:tc>
      </w:tr>
      <w:tr w14:paraId="77F3F460">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trPr>
        <w:tc>
          <w:tcPr>
            <w:tcW w:w="1757" w:type="dxa"/>
            <w:shd w:val="clear" w:color="auto" w:fill="FFFFFF" w:themeFill="background1"/>
            <w:tcMar>
              <w:top w:w="65" w:type="dxa"/>
              <w:left w:w="65" w:type="dxa"/>
              <w:bottom w:w="65" w:type="dxa"/>
              <w:right w:w="65" w:type="dxa"/>
            </w:tcMar>
            <w:vAlign w:val="center"/>
          </w:tcPr>
          <w:p w14:paraId="31B0C2A6">
            <w:pPr>
              <w:snapToGrid w:val="0"/>
              <w:spacing w:after="0" w:line="230" w:lineRule="exact"/>
              <w:jc w:val="center"/>
              <w:rPr>
                <w:rFonts w:hint="default" w:ascii="Arial" w:hAnsi="Arial" w:eastAsia="宋体"/>
                <w:b w:val="0"/>
                <w:color w:val="222222"/>
                <w:sz w:val="17"/>
                <w:lang w:val="en-US" w:eastAsia="zh-CN"/>
              </w:rPr>
            </w:pPr>
            <w:r>
              <w:rPr>
                <w:rFonts w:hint="eastAsia" w:eastAsia="宋体"/>
                <w:b w:val="0"/>
                <w:color w:val="222222"/>
                <w:sz w:val="17"/>
                <w:lang w:val="en-US" w:eastAsia="zh-CN"/>
              </w:rPr>
              <w:t>17</w:t>
            </w:r>
          </w:p>
        </w:tc>
        <w:tc>
          <w:tcPr>
            <w:tcW w:w="2381" w:type="dxa"/>
            <w:shd w:val="clear" w:color="auto" w:fill="FFFFFF" w:themeFill="background1"/>
            <w:tcMar>
              <w:top w:w="65" w:type="dxa"/>
              <w:left w:w="65" w:type="dxa"/>
              <w:bottom w:w="65" w:type="dxa"/>
              <w:right w:w="65" w:type="dxa"/>
            </w:tcMar>
            <w:vAlign w:val="center"/>
          </w:tcPr>
          <w:p w14:paraId="148F3032">
            <w:pPr>
              <w:snapToGrid w:val="0"/>
              <w:spacing w:after="0" w:line="230" w:lineRule="exact"/>
              <w:jc w:val="center"/>
              <w:rPr>
                <w:rFonts w:hint="default" w:ascii="Arial" w:hAnsi="Arial" w:eastAsia="宋体"/>
                <w:b w:val="0"/>
                <w:color w:val="222222"/>
                <w:sz w:val="17"/>
                <w:lang w:val="en-US" w:eastAsia="zh-CN"/>
              </w:rPr>
            </w:pPr>
            <w:r>
              <w:rPr>
                <w:rFonts w:hint="eastAsia" w:eastAsia="宋体"/>
                <w:b w:val="0"/>
                <w:color w:val="222222"/>
                <w:sz w:val="17"/>
                <w:lang w:val="en-US" w:eastAsia="zh-CN"/>
              </w:rPr>
              <w:t>DOVDD1V8</w:t>
            </w:r>
          </w:p>
        </w:tc>
        <w:tc>
          <w:tcPr>
            <w:tcW w:w="852" w:type="dxa"/>
            <w:shd w:val="clear" w:color="auto" w:fill="FFFFFF" w:themeFill="background1"/>
            <w:tcMar>
              <w:top w:w="65" w:type="dxa"/>
              <w:left w:w="65" w:type="dxa"/>
              <w:bottom w:w="65" w:type="dxa"/>
              <w:right w:w="65" w:type="dxa"/>
            </w:tcMar>
            <w:vAlign w:val="center"/>
          </w:tcPr>
          <w:p w14:paraId="0E376C69">
            <w:pPr>
              <w:snapToGrid w:val="0"/>
              <w:spacing w:after="0" w:line="230" w:lineRule="exact"/>
              <w:jc w:val="center"/>
              <w:rPr>
                <w:rFonts w:ascii="Arial" w:hAnsi="Arial" w:eastAsia="宋体"/>
                <w:b w:val="0"/>
                <w:color w:val="222222"/>
                <w:sz w:val="17"/>
              </w:rPr>
            </w:pPr>
            <w:r>
              <w:rPr>
                <w:rFonts w:hint="eastAsia" w:ascii="Arial" w:hAnsi="Arial" w:eastAsia="宋体"/>
                <w:b w:val="0"/>
                <w:color w:val="222222"/>
                <w:sz w:val="17"/>
              </w:rPr>
              <w:t>Power</w:t>
            </w:r>
          </w:p>
        </w:tc>
        <w:tc>
          <w:tcPr>
            <w:tcW w:w="4764" w:type="dxa"/>
            <w:shd w:val="clear" w:color="auto" w:fill="FFFFFF" w:themeFill="background1"/>
            <w:tcMar>
              <w:top w:w="65" w:type="dxa"/>
              <w:left w:w="65" w:type="dxa"/>
              <w:bottom w:w="65" w:type="dxa"/>
              <w:right w:w="65" w:type="dxa"/>
            </w:tcMar>
            <w:vAlign w:val="center"/>
          </w:tcPr>
          <w:p w14:paraId="4DE293D4">
            <w:pPr>
              <w:snapToGrid w:val="0"/>
              <w:spacing w:after="0" w:line="230" w:lineRule="exact"/>
              <w:jc w:val="center"/>
              <w:rPr>
                <w:rFonts w:ascii="Arial" w:hAnsi="Arial" w:eastAsia="宋体"/>
                <w:b w:val="0"/>
                <w:color w:val="222222"/>
                <w:sz w:val="17"/>
              </w:rPr>
            </w:pPr>
            <w:r>
              <w:rPr>
                <w:rFonts w:hint="eastAsia" w:ascii="Arial" w:hAnsi="Arial" w:eastAsia="宋体"/>
                <w:b w:val="0"/>
                <w:color w:val="222222"/>
                <w:sz w:val="17"/>
              </w:rPr>
              <w:t>I/O power supply</w:t>
            </w:r>
          </w:p>
        </w:tc>
        <w:tc>
          <w:tcPr>
            <w:tcW w:w="564" w:type="dxa"/>
            <w:shd w:val="clear" w:color="auto" w:fill="FFFFFF" w:themeFill="background1"/>
            <w:tcMar>
              <w:top w:w="65" w:type="dxa"/>
              <w:left w:w="65" w:type="dxa"/>
              <w:bottom w:w="65" w:type="dxa"/>
              <w:right w:w="65" w:type="dxa"/>
            </w:tcMar>
            <w:vAlign w:val="center"/>
          </w:tcPr>
          <w:p w14:paraId="19DB4E56">
            <w:pPr>
              <w:snapToGrid w:val="0"/>
              <w:spacing w:after="0" w:line="230" w:lineRule="exact"/>
              <w:jc w:val="center"/>
              <w:rPr>
                <w:rFonts w:ascii="Arial" w:hAnsi="Arial" w:eastAsia="宋体"/>
                <w:b w:val="0"/>
                <w:color w:val="222222"/>
                <w:sz w:val="17"/>
              </w:rPr>
            </w:pPr>
          </w:p>
        </w:tc>
      </w:tr>
      <w:tr w14:paraId="34ACA9C8">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trPr>
        <w:tc>
          <w:tcPr>
            <w:tcW w:w="1757" w:type="dxa"/>
            <w:shd w:val="clear" w:color="auto" w:fill="F2F2F2"/>
            <w:tcMar>
              <w:top w:w="65" w:type="dxa"/>
              <w:left w:w="65" w:type="dxa"/>
              <w:bottom w:w="65" w:type="dxa"/>
              <w:right w:w="65" w:type="dxa"/>
            </w:tcMar>
            <w:vAlign w:val="center"/>
          </w:tcPr>
          <w:p w14:paraId="16FE32DF">
            <w:pPr>
              <w:snapToGrid w:val="0"/>
              <w:spacing w:after="0" w:line="230" w:lineRule="exact"/>
              <w:jc w:val="center"/>
              <w:rPr>
                <w:rFonts w:hint="default" w:ascii="Arial" w:hAnsi="Arial" w:eastAsia="宋体"/>
                <w:b w:val="0"/>
                <w:color w:val="222222"/>
                <w:sz w:val="17"/>
                <w:lang w:val="en-US" w:eastAsia="zh-CN"/>
              </w:rPr>
            </w:pPr>
            <w:r>
              <w:rPr>
                <w:rFonts w:hint="eastAsia" w:eastAsia="宋体"/>
                <w:b w:val="0"/>
                <w:color w:val="222222"/>
                <w:sz w:val="17"/>
                <w:lang w:val="en-US" w:eastAsia="zh-CN"/>
              </w:rPr>
              <w:t>18</w:t>
            </w:r>
          </w:p>
        </w:tc>
        <w:tc>
          <w:tcPr>
            <w:tcW w:w="2381" w:type="dxa"/>
            <w:shd w:val="clear" w:color="auto" w:fill="F2F2F2"/>
            <w:tcMar>
              <w:top w:w="65" w:type="dxa"/>
              <w:left w:w="65" w:type="dxa"/>
              <w:bottom w:w="65" w:type="dxa"/>
              <w:right w:w="65" w:type="dxa"/>
            </w:tcMar>
            <w:vAlign w:val="center"/>
          </w:tcPr>
          <w:p w14:paraId="23605C74">
            <w:pPr>
              <w:snapToGrid w:val="0"/>
              <w:spacing w:after="0" w:line="230" w:lineRule="exact"/>
              <w:jc w:val="center"/>
              <w:rPr>
                <w:rFonts w:hint="default" w:ascii="Arial" w:hAnsi="Arial" w:eastAsia="宋体"/>
                <w:b w:val="0"/>
                <w:color w:val="222222"/>
                <w:sz w:val="17"/>
                <w:lang w:val="en-US" w:eastAsia="zh-CN"/>
              </w:rPr>
            </w:pPr>
            <w:r>
              <w:rPr>
                <w:rFonts w:hint="eastAsia" w:eastAsia="宋体"/>
                <w:b w:val="0"/>
                <w:color w:val="222222"/>
                <w:sz w:val="17"/>
                <w:lang w:val="en-US" w:eastAsia="zh-CN"/>
              </w:rPr>
              <w:t>DVDD1.05V</w:t>
            </w:r>
          </w:p>
        </w:tc>
        <w:tc>
          <w:tcPr>
            <w:tcW w:w="852" w:type="dxa"/>
            <w:shd w:val="clear" w:color="auto" w:fill="F2F2F2"/>
            <w:tcMar>
              <w:top w:w="65" w:type="dxa"/>
              <w:left w:w="65" w:type="dxa"/>
              <w:bottom w:w="65" w:type="dxa"/>
              <w:right w:w="65" w:type="dxa"/>
            </w:tcMar>
            <w:vAlign w:val="center"/>
          </w:tcPr>
          <w:p w14:paraId="7949913F">
            <w:pPr>
              <w:snapToGrid w:val="0"/>
              <w:spacing w:after="0" w:line="230" w:lineRule="exact"/>
              <w:jc w:val="center"/>
              <w:rPr>
                <w:rFonts w:ascii="Arial" w:hAnsi="Arial" w:eastAsia="宋体"/>
                <w:b w:val="0"/>
                <w:color w:val="222222"/>
                <w:sz w:val="17"/>
              </w:rPr>
            </w:pPr>
            <w:r>
              <w:rPr>
                <w:rFonts w:hint="eastAsia" w:ascii="Arial" w:hAnsi="Arial" w:eastAsia="宋体"/>
                <w:b w:val="0"/>
                <w:color w:val="222222"/>
                <w:sz w:val="17"/>
              </w:rPr>
              <w:t>Power</w:t>
            </w:r>
          </w:p>
        </w:tc>
        <w:tc>
          <w:tcPr>
            <w:tcW w:w="4764" w:type="dxa"/>
            <w:shd w:val="clear" w:color="auto" w:fill="F2F2F2"/>
            <w:tcMar>
              <w:top w:w="65" w:type="dxa"/>
              <w:left w:w="65" w:type="dxa"/>
              <w:bottom w:w="65" w:type="dxa"/>
              <w:right w:w="65" w:type="dxa"/>
            </w:tcMar>
            <w:vAlign w:val="center"/>
          </w:tcPr>
          <w:p w14:paraId="60DF69F8">
            <w:pPr>
              <w:snapToGrid w:val="0"/>
              <w:spacing w:after="0" w:line="230" w:lineRule="exact"/>
              <w:jc w:val="center"/>
              <w:rPr>
                <w:rFonts w:ascii="Arial" w:hAnsi="Arial" w:eastAsia="宋体"/>
                <w:b w:val="0"/>
                <w:color w:val="222222"/>
                <w:sz w:val="17"/>
              </w:rPr>
            </w:pPr>
            <w:r>
              <w:rPr>
                <w:rFonts w:hint="eastAsia" w:ascii="Arial" w:hAnsi="Arial" w:eastAsia="宋体"/>
                <w:b w:val="0"/>
                <w:color w:val="222222"/>
                <w:sz w:val="17"/>
              </w:rPr>
              <w:t>Digital power supply</w:t>
            </w:r>
          </w:p>
        </w:tc>
        <w:tc>
          <w:tcPr>
            <w:tcW w:w="564" w:type="dxa"/>
            <w:shd w:val="clear" w:color="auto" w:fill="F2F2F2"/>
            <w:tcMar>
              <w:top w:w="65" w:type="dxa"/>
              <w:left w:w="65" w:type="dxa"/>
              <w:bottom w:w="65" w:type="dxa"/>
              <w:right w:w="65" w:type="dxa"/>
            </w:tcMar>
            <w:vAlign w:val="center"/>
          </w:tcPr>
          <w:p w14:paraId="1F4C738F">
            <w:pPr>
              <w:snapToGrid w:val="0"/>
              <w:spacing w:after="0" w:line="230" w:lineRule="exact"/>
              <w:jc w:val="center"/>
              <w:rPr>
                <w:rFonts w:ascii="Arial" w:hAnsi="Arial" w:eastAsia="宋体"/>
                <w:b w:val="0"/>
                <w:color w:val="222222"/>
                <w:sz w:val="17"/>
              </w:rPr>
            </w:pPr>
          </w:p>
        </w:tc>
      </w:tr>
      <w:tr w14:paraId="1A3C0BF6">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trPr>
        <w:tc>
          <w:tcPr>
            <w:tcW w:w="1757" w:type="dxa"/>
            <w:shd w:val="clear" w:color="auto" w:fill="FFFFFF" w:themeFill="background1"/>
            <w:tcMar>
              <w:top w:w="65" w:type="dxa"/>
              <w:left w:w="65" w:type="dxa"/>
              <w:bottom w:w="65" w:type="dxa"/>
              <w:right w:w="65" w:type="dxa"/>
            </w:tcMar>
            <w:vAlign w:val="center"/>
          </w:tcPr>
          <w:p w14:paraId="697188DA">
            <w:pPr>
              <w:snapToGrid w:val="0"/>
              <w:spacing w:after="0" w:line="230" w:lineRule="exact"/>
              <w:jc w:val="center"/>
              <w:rPr>
                <w:rFonts w:hint="default" w:eastAsia="宋体"/>
                <w:b w:val="0"/>
                <w:color w:val="222222"/>
                <w:sz w:val="17"/>
                <w:lang w:val="en-US" w:eastAsia="zh-CN"/>
              </w:rPr>
            </w:pPr>
            <w:r>
              <w:rPr>
                <w:rFonts w:hint="eastAsia" w:eastAsia="宋体"/>
                <w:b w:val="0"/>
                <w:color w:val="222222"/>
                <w:sz w:val="17"/>
                <w:lang w:val="en-US" w:eastAsia="zh-CN"/>
              </w:rPr>
              <w:t>19</w:t>
            </w:r>
          </w:p>
        </w:tc>
        <w:tc>
          <w:tcPr>
            <w:tcW w:w="2381" w:type="dxa"/>
            <w:shd w:val="clear" w:color="auto" w:fill="FFFFFF" w:themeFill="background1"/>
            <w:tcMar>
              <w:top w:w="65" w:type="dxa"/>
              <w:left w:w="65" w:type="dxa"/>
              <w:bottom w:w="65" w:type="dxa"/>
              <w:right w:w="65" w:type="dxa"/>
            </w:tcMar>
            <w:vAlign w:val="center"/>
          </w:tcPr>
          <w:p w14:paraId="6F0494F9">
            <w:pPr>
              <w:snapToGrid w:val="0"/>
              <w:spacing w:after="0" w:line="230" w:lineRule="exact"/>
              <w:jc w:val="center"/>
              <w:rPr>
                <w:rFonts w:hint="default" w:ascii="Arial" w:hAnsi="Arial" w:eastAsia="宋体"/>
                <w:b w:val="0"/>
                <w:color w:val="222222"/>
                <w:sz w:val="17"/>
                <w:lang w:val="en-US" w:eastAsia="zh-CN"/>
              </w:rPr>
            </w:pPr>
            <w:r>
              <w:rPr>
                <w:rFonts w:hint="eastAsia" w:eastAsia="宋体"/>
                <w:b w:val="0"/>
                <w:color w:val="222222"/>
                <w:sz w:val="17"/>
                <w:lang w:val="en-US" w:eastAsia="zh-CN"/>
              </w:rPr>
              <w:t>GND</w:t>
            </w:r>
          </w:p>
        </w:tc>
        <w:tc>
          <w:tcPr>
            <w:tcW w:w="852" w:type="dxa"/>
            <w:shd w:val="clear" w:color="auto" w:fill="FFFFFF" w:themeFill="background1"/>
            <w:tcMar>
              <w:top w:w="65" w:type="dxa"/>
              <w:left w:w="65" w:type="dxa"/>
              <w:bottom w:w="65" w:type="dxa"/>
              <w:right w:w="65" w:type="dxa"/>
            </w:tcMar>
            <w:vAlign w:val="center"/>
          </w:tcPr>
          <w:p w14:paraId="71809940">
            <w:pPr>
              <w:snapToGrid w:val="0"/>
              <w:spacing w:after="0" w:line="230" w:lineRule="exact"/>
              <w:jc w:val="center"/>
              <w:rPr>
                <w:rFonts w:ascii="Arial" w:hAnsi="Arial" w:eastAsia="宋体"/>
                <w:b w:val="0"/>
                <w:color w:val="222222"/>
                <w:sz w:val="17"/>
              </w:rPr>
            </w:pPr>
            <w:r>
              <w:rPr>
                <w:rFonts w:hint="eastAsia" w:ascii="Arial" w:hAnsi="Arial" w:eastAsia="宋体"/>
                <w:b w:val="0"/>
                <w:color w:val="222222"/>
                <w:sz w:val="17"/>
              </w:rPr>
              <w:t>Ground</w:t>
            </w:r>
          </w:p>
        </w:tc>
        <w:tc>
          <w:tcPr>
            <w:tcW w:w="4764" w:type="dxa"/>
            <w:shd w:val="clear" w:color="auto" w:fill="FFFFFF" w:themeFill="background1"/>
            <w:tcMar>
              <w:top w:w="65" w:type="dxa"/>
              <w:left w:w="65" w:type="dxa"/>
              <w:bottom w:w="65" w:type="dxa"/>
              <w:right w:w="65" w:type="dxa"/>
            </w:tcMar>
            <w:vAlign w:val="center"/>
          </w:tcPr>
          <w:p w14:paraId="34B0C8DD">
            <w:pPr>
              <w:snapToGrid w:val="0"/>
              <w:spacing w:after="0" w:line="230" w:lineRule="exact"/>
              <w:jc w:val="center"/>
              <w:rPr>
                <w:rFonts w:ascii="Arial" w:hAnsi="Arial" w:eastAsia="宋体"/>
                <w:b w:val="0"/>
                <w:color w:val="222222"/>
                <w:sz w:val="17"/>
              </w:rPr>
            </w:pPr>
            <w:r>
              <w:rPr>
                <w:rFonts w:hint="eastAsia" w:ascii="Arial" w:hAnsi="Arial" w:eastAsia="宋体"/>
                <w:b w:val="0"/>
                <w:color w:val="222222"/>
                <w:sz w:val="17"/>
              </w:rPr>
              <w:t>Ground</w:t>
            </w:r>
          </w:p>
        </w:tc>
        <w:tc>
          <w:tcPr>
            <w:tcW w:w="564" w:type="dxa"/>
            <w:shd w:val="clear" w:color="auto" w:fill="FFFFFF" w:themeFill="background1"/>
            <w:tcMar>
              <w:top w:w="65" w:type="dxa"/>
              <w:left w:w="65" w:type="dxa"/>
              <w:bottom w:w="65" w:type="dxa"/>
              <w:right w:w="65" w:type="dxa"/>
            </w:tcMar>
            <w:vAlign w:val="center"/>
          </w:tcPr>
          <w:p w14:paraId="31D8BABC">
            <w:pPr>
              <w:snapToGrid w:val="0"/>
              <w:spacing w:after="0" w:line="230" w:lineRule="exact"/>
              <w:jc w:val="center"/>
              <w:rPr>
                <w:rFonts w:ascii="Arial" w:hAnsi="Arial" w:eastAsia="宋体"/>
                <w:b w:val="0"/>
                <w:color w:val="222222"/>
                <w:sz w:val="17"/>
              </w:rPr>
            </w:pPr>
          </w:p>
        </w:tc>
      </w:tr>
      <w:tr w14:paraId="394D756A">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trPr>
        <w:tc>
          <w:tcPr>
            <w:tcW w:w="1757" w:type="dxa"/>
            <w:shd w:val="clear" w:color="auto" w:fill="F2F2F2"/>
            <w:tcMar>
              <w:top w:w="65" w:type="dxa"/>
              <w:left w:w="65" w:type="dxa"/>
              <w:bottom w:w="65" w:type="dxa"/>
              <w:right w:w="65" w:type="dxa"/>
            </w:tcMar>
            <w:vAlign w:val="center"/>
          </w:tcPr>
          <w:p w14:paraId="37B43C88">
            <w:pPr>
              <w:snapToGrid w:val="0"/>
              <w:spacing w:after="0" w:line="230" w:lineRule="exact"/>
              <w:jc w:val="center"/>
              <w:rPr>
                <w:rFonts w:hint="default" w:eastAsia="宋体"/>
                <w:b w:val="0"/>
                <w:color w:val="222222"/>
                <w:sz w:val="17"/>
                <w:lang w:val="en-US" w:eastAsia="zh-CN"/>
              </w:rPr>
            </w:pPr>
            <w:r>
              <w:rPr>
                <w:rFonts w:hint="eastAsia" w:eastAsia="宋体"/>
                <w:b w:val="0"/>
                <w:color w:val="222222"/>
                <w:sz w:val="17"/>
                <w:lang w:val="en-US" w:eastAsia="zh-CN"/>
              </w:rPr>
              <w:t>20</w:t>
            </w:r>
          </w:p>
        </w:tc>
        <w:tc>
          <w:tcPr>
            <w:tcW w:w="2381" w:type="dxa"/>
            <w:shd w:val="clear" w:color="auto" w:fill="F2F2F2"/>
            <w:tcMar>
              <w:top w:w="65" w:type="dxa"/>
              <w:left w:w="65" w:type="dxa"/>
              <w:bottom w:w="65" w:type="dxa"/>
              <w:right w:w="65" w:type="dxa"/>
            </w:tcMar>
            <w:vAlign w:val="center"/>
          </w:tcPr>
          <w:p w14:paraId="309196CA">
            <w:pPr>
              <w:snapToGrid w:val="0"/>
              <w:spacing w:after="0" w:line="230" w:lineRule="exact"/>
              <w:jc w:val="center"/>
              <w:rPr>
                <w:rFonts w:hint="default" w:ascii="Arial" w:hAnsi="Arial" w:eastAsia="宋体"/>
                <w:b w:val="0"/>
                <w:color w:val="222222"/>
                <w:sz w:val="17"/>
                <w:lang w:val="en-US" w:eastAsia="zh-CN"/>
              </w:rPr>
            </w:pPr>
            <w:r>
              <w:rPr>
                <w:rFonts w:hint="eastAsia" w:eastAsia="宋体"/>
                <w:b w:val="0"/>
                <w:color w:val="222222"/>
                <w:sz w:val="17"/>
                <w:lang w:val="en-US" w:eastAsia="zh-CN"/>
              </w:rPr>
              <w:t>AVDD2V8</w:t>
            </w:r>
          </w:p>
        </w:tc>
        <w:tc>
          <w:tcPr>
            <w:tcW w:w="852" w:type="dxa"/>
            <w:shd w:val="clear" w:color="auto" w:fill="F2F2F2"/>
            <w:tcMar>
              <w:top w:w="65" w:type="dxa"/>
              <w:left w:w="65" w:type="dxa"/>
              <w:bottom w:w="65" w:type="dxa"/>
              <w:right w:w="65" w:type="dxa"/>
            </w:tcMar>
            <w:vAlign w:val="center"/>
          </w:tcPr>
          <w:p w14:paraId="61B7C60F">
            <w:pPr>
              <w:snapToGrid w:val="0"/>
              <w:spacing w:after="0" w:line="230" w:lineRule="exact"/>
              <w:jc w:val="center"/>
              <w:rPr>
                <w:rFonts w:ascii="Arial" w:hAnsi="Arial" w:eastAsia="宋体"/>
                <w:b w:val="0"/>
                <w:color w:val="222222"/>
                <w:sz w:val="17"/>
              </w:rPr>
            </w:pPr>
            <w:r>
              <w:rPr>
                <w:rFonts w:hint="eastAsia" w:ascii="Arial" w:hAnsi="Arial" w:eastAsia="宋体"/>
                <w:b w:val="0"/>
                <w:color w:val="222222"/>
                <w:sz w:val="17"/>
              </w:rPr>
              <w:t>Power</w:t>
            </w:r>
          </w:p>
        </w:tc>
        <w:tc>
          <w:tcPr>
            <w:tcW w:w="4764" w:type="dxa"/>
            <w:shd w:val="clear" w:color="auto" w:fill="F2F2F2"/>
            <w:tcMar>
              <w:top w:w="65" w:type="dxa"/>
              <w:left w:w="65" w:type="dxa"/>
              <w:bottom w:w="65" w:type="dxa"/>
              <w:right w:w="65" w:type="dxa"/>
            </w:tcMar>
            <w:vAlign w:val="center"/>
          </w:tcPr>
          <w:p w14:paraId="04FFBF00">
            <w:pPr>
              <w:snapToGrid w:val="0"/>
              <w:spacing w:after="0" w:line="230" w:lineRule="exact"/>
              <w:jc w:val="center"/>
              <w:rPr>
                <w:rFonts w:ascii="Arial" w:hAnsi="Arial" w:eastAsia="宋体"/>
                <w:b w:val="0"/>
                <w:color w:val="222222"/>
                <w:sz w:val="17"/>
              </w:rPr>
            </w:pPr>
            <w:r>
              <w:rPr>
                <w:rFonts w:hint="eastAsia" w:ascii="Arial" w:hAnsi="Arial" w:eastAsia="宋体"/>
                <w:b w:val="0"/>
                <w:color w:val="222222"/>
                <w:sz w:val="17"/>
              </w:rPr>
              <w:t xml:space="preserve">Analog power supply </w:t>
            </w:r>
          </w:p>
        </w:tc>
        <w:tc>
          <w:tcPr>
            <w:tcW w:w="564" w:type="dxa"/>
            <w:shd w:val="clear" w:color="auto" w:fill="F2F2F2"/>
            <w:tcMar>
              <w:top w:w="65" w:type="dxa"/>
              <w:left w:w="65" w:type="dxa"/>
              <w:bottom w:w="65" w:type="dxa"/>
              <w:right w:w="65" w:type="dxa"/>
            </w:tcMar>
            <w:vAlign w:val="center"/>
          </w:tcPr>
          <w:p w14:paraId="3C15F925">
            <w:pPr>
              <w:snapToGrid w:val="0"/>
              <w:spacing w:after="0" w:line="230" w:lineRule="exact"/>
              <w:jc w:val="center"/>
              <w:rPr>
                <w:rFonts w:ascii="Arial" w:hAnsi="Arial" w:eastAsia="宋体"/>
                <w:b w:val="0"/>
                <w:color w:val="222222"/>
                <w:sz w:val="17"/>
              </w:rPr>
            </w:pPr>
          </w:p>
        </w:tc>
      </w:tr>
      <w:tr w14:paraId="1CD56471">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trPr>
        <w:tc>
          <w:tcPr>
            <w:tcW w:w="1757" w:type="dxa"/>
            <w:shd w:val="clear" w:color="auto" w:fill="FFFFFF" w:themeFill="background1"/>
            <w:tcMar>
              <w:top w:w="65" w:type="dxa"/>
              <w:left w:w="65" w:type="dxa"/>
              <w:bottom w:w="65" w:type="dxa"/>
              <w:right w:w="65" w:type="dxa"/>
            </w:tcMar>
            <w:vAlign w:val="center"/>
          </w:tcPr>
          <w:p w14:paraId="743530AC">
            <w:pPr>
              <w:snapToGrid w:val="0"/>
              <w:spacing w:after="0" w:line="230" w:lineRule="exact"/>
              <w:jc w:val="center"/>
              <w:rPr>
                <w:rFonts w:hint="default" w:eastAsia="宋体"/>
                <w:b w:val="0"/>
                <w:color w:val="222222"/>
                <w:sz w:val="17"/>
                <w:lang w:val="en-US" w:eastAsia="zh-CN"/>
              </w:rPr>
            </w:pPr>
            <w:r>
              <w:rPr>
                <w:rFonts w:hint="eastAsia" w:eastAsia="宋体"/>
                <w:b w:val="0"/>
                <w:color w:val="222222"/>
                <w:sz w:val="17"/>
                <w:lang w:val="en-US" w:eastAsia="zh-CN"/>
              </w:rPr>
              <w:t>21</w:t>
            </w:r>
          </w:p>
        </w:tc>
        <w:tc>
          <w:tcPr>
            <w:tcW w:w="2381" w:type="dxa"/>
            <w:shd w:val="clear" w:color="auto" w:fill="FFFFFF" w:themeFill="background1"/>
            <w:tcMar>
              <w:top w:w="65" w:type="dxa"/>
              <w:left w:w="65" w:type="dxa"/>
              <w:bottom w:w="65" w:type="dxa"/>
              <w:right w:w="65" w:type="dxa"/>
            </w:tcMar>
            <w:vAlign w:val="center"/>
          </w:tcPr>
          <w:p w14:paraId="6C61640D">
            <w:pPr>
              <w:snapToGrid w:val="0"/>
              <w:spacing w:after="0" w:line="230" w:lineRule="exact"/>
              <w:jc w:val="center"/>
              <w:rPr>
                <w:rFonts w:hint="default" w:ascii="Arial" w:hAnsi="Arial" w:eastAsia="宋体"/>
                <w:b w:val="0"/>
                <w:color w:val="222222"/>
                <w:sz w:val="17"/>
                <w:lang w:val="en-US" w:eastAsia="zh-CN"/>
              </w:rPr>
            </w:pPr>
            <w:r>
              <w:rPr>
                <w:rFonts w:hint="eastAsia" w:eastAsia="宋体"/>
                <w:b w:val="0"/>
                <w:color w:val="222222"/>
                <w:sz w:val="17"/>
                <w:lang w:val="en-US" w:eastAsia="zh-CN"/>
              </w:rPr>
              <w:t>AF2V8</w:t>
            </w:r>
          </w:p>
        </w:tc>
        <w:tc>
          <w:tcPr>
            <w:tcW w:w="852" w:type="dxa"/>
            <w:shd w:val="clear" w:color="auto" w:fill="FFFFFF" w:themeFill="background1"/>
            <w:tcMar>
              <w:top w:w="65" w:type="dxa"/>
              <w:left w:w="65" w:type="dxa"/>
              <w:bottom w:w="65" w:type="dxa"/>
              <w:right w:w="65" w:type="dxa"/>
            </w:tcMar>
            <w:vAlign w:val="center"/>
          </w:tcPr>
          <w:p w14:paraId="253EF191">
            <w:pPr>
              <w:snapToGrid w:val="0"/>
              <w:spacing w:after="0" w:line="230" w:lineRule="exact"/>
              <w:jc w:val="center"/>
              <w:rPr>
                <w:rFonts w:ascii="Arial" w:hAnsi="Arial" w:eastAsia="宋体"/>
                <w:b w:val="0"/>
                <w:color w:val="222222"/>
                <w:sz w:val="17"/>
              </w:rPr>
            </w:pPr>
            <w:r>
              <w:rPr>
                <w:rFonts w:hint="eastAsia" w:ascii="Arial" w:hAnsi="Arial" w:eastAsia="宋体"/>
                <w:b w:val="0"/>
                <w:color w:val="222222"/>
                <w:sz w:val="17"/>
              </w:rPr>
              <w:t>Power</w:t>
            </w:r>
          </w:p>
        </w:tc>
        <w:tc>
          <w:tcPr>
            <w:tcW w:w="4764" w:type="dxa"/>
            <w:shd w:val="clear" w:color="auto" w:fill="FFFFFF" w:themeFill="background1"/>
            <w:tcMar>
              <w:top w:w="65" w:type="dxa"/>
              <w:left w:w="65" w:type="dxa"/>
              <w:bottom w:w="65" w:type="dxa"/>
              <w:right w:w="65" w:type="dxa"/>
            </w:tcMar>
            <w:vAlign w:val="center"/>
          </w:tcPr>
          <w:p w14:paraId="0D5FF9E7">
            <w:pPr>
              <w:snapToGrid w:val="0"/>
              <w:spacing w:after="0" w:line="230" w:lineRule="exact"/>
              <w:jc w:val="center"/>
              <w:rPr>
                <w:rFonts w:ascii="Arial" w:hAnsi="Arial" w:eastAsia="宋体"/>
                <w:b w:val="0"/>
                <w:color w:val="222222"/>
                <w:sz w:val="17"/>
              </w:rPr>
            </w:pPr>
            <w:r>
              <w:rPr>
                <w:rFonts w:hint="eastAsia" w:eastAsia="宋体"/>
                <w:b w:val="0"/>
                <w:color w:val="222222"/>
                <w:sz w:val="17"/>
                <w:lang w:val="en-US" w:eastAsia="zh-CN"/>
              </w:rPr>
              <w:t>AF</w:t>
            </w:r>
            <w:r>
              <w:rPr>
                <w:rFonts w:hint="eastAsia" w:ascii="Arial" w:hAnsi="Arial" w:eastAsia="宋体"/>
                <w:b w:val="0"/>
                <w:color w:val="222222"/>
                <w:sz w:val="17"/>
              </w:rPr>
              <w:t xml:space="preserve"> power supply</w:t>
            </w:r>
          </w:p>
        </w:tc>
        <w:tc>
          <w:tcPr>
            <w:tcW w:w="564" w:type="dxa"/>
            <w:shd w:val="clear" w:color="auto" w:fill="FFFFFF" w:themeFill="background1"/>
            <w:tcMar>
              <w:top w:w="65" w:type="dxa"/>
              <w:left w:w="65" w:type="dxa"/>
              <w:bottom w:w="65" w:type="dxa"/>
              <w:right w:w="65" w:type="dxa"/>
            </w:tcMar>
            <w:vAlign w:val="center"/>
          </w:tcPr>
          <w:p w14:paraId="2920CFDC">
            <w:pPr>
              <w:snapToGrid w:val="0"/>
              <w:spacing w:after="0" w:line="230" w:lineRule="exact"/>
              <w:jc w:val="center"/>
              <w:rPr>
                <w:rFonts w:ascii="Arial" w:hAnsi="Arial" w:eastAsia="宋体"/>
                <w:b w:val="0"/>
                <w:color w:val="222222"/>
                <w:sz w:val="17"/>
              </w:rPr>
            </w:pPr>
          </w:p>
        </w:tc>
      </w:tr>
      <w:tr w14:paraId="7C2CC37A">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trPr>
        <w:tc>
          <w:tcPr>
            <w:tcW w:w="1757" w:type="dxa"/>
            <w:shd w:val="clear" w:color="auto" w:fill="F2F2F2"/>
            <w:tcMar>
              <w:top w:w="65" w:type="dxa"/>
              <w:left w:w="65" w:type="dxa"/>
              <w:bottom w:w="65" w:type="dxa"/>
              <w:right w:w="65" w:type="dxa"/>
            </w:tcMar>
            <w:vAlign w:val="center"/>
          </w:tcPr>
          <w:p w14:paraId="5E2EE2BF">
            <w:pPr>
              <w:snapToGrid w:val="0"/>
              <w:spacing w:after="0" w:line="230" w:lineRule="exact"/>
              <w:jc w:val="center"/>
              <w:rPr>
                <w:rFonts w:hint="default" w:eastAsia="宋体"/>
                <w:b w:val="0"/>
                <w:color w:val="222222"/>
                <w:sz w:val="17"/>
                <w:lang w:val="en-US" w:eastAsia="zh-CN"/>
              </w:rPr>
            </w:pPr>
            <w:r>
              <w:rPr>
                <w:rFonts w:hint="eastAsia" w:eastAsia="宋体"/>
                <w:b w:val="0"/>
                <w:color w:val="222222"/>
                <w:sz w:val="17"/>
                <w:lang w:val="en-US" w:eastAsia="zh-CN"/>
              </w:rPr>
              <w:t>22</w:t>
            </w:r>
          </w:p>
        </w:tc>
        <w:tc>
          <w:tcPr>
            <w:tcW w:w="2381" w:type="dxa"/>
            <w:shd w:val="clear" w:color="auto" w:fill="F2F2F2"/>
            <w:tcMar>
              <w:top w:w="65" w:type="dxa"/>
              <w:left w:w="65" w:type="dxa"/>
              <w:bottom w:w="65" w:type="dxa"/>
              <w:right w:w="65" w:type="dxa"/>
            </w:tcMar>
            <w:vAlign w:val="center"/>
          </w:tcPr>
          <w:p w14:paraId="69FD41A4">
            <w:pPr>
              <w:snapToGrid w:val="0"/>
              <w:spacing w:after="0" w:line="230" w:lineRule="exact"/>
              <w:jc w:val="center"/>
              <w:rPr>
                <w:rFonts w:hint="default" w:ascii="Arial" w:hAnsi="Arial" w:eastAsia="宋体"/>
                <w:b w:val="0"/>
                <w:color w:val="222222"/>
                <w:sz w:val="17"/>
                <w:lang w:val="en-US" w:eastAsia="zh-CN"/>
              </w:rPr>
            </w:pPr>
            <w:r>
              <w:rPr>
                <w:rFonts w:hint="eastAsia" w:eastAsia="宋体"/>
                <w:b w:val="0"/>
                <w:color w:val="222222"/>
                <w:sz w:val="17"/>
                <w:lang w:val="en-US" w:eastAsia="zh-CN"/>
              </w:rPr>
              <w:t>GND</w:t>
            </w:r>
          </w:p>
        </w:tc>
        <w:tc>
          <w:tcPr>
            <w:tcW w:w="852" w:type="dxa"/>
            <w:shd w:val="clear" w:color="auto" w:fill="F2F2F2"/>
            <w:tcMar>
              <w:top w:w="65" w:type="dxa"/>
              <w:left w:w="65" w:type="dxa"/>
              <w:bottom w:w="65" w:type="dxa"/>
              <w:right w:w="65" w:type="dxa"/>
            </w:tcMar>
            <w:vAlign w:val="center"/>
          </w:tcPr>
          <w:p w14:paraId="37BDECFC">
            <w:pPr>
              <w:snapToGrid w:val="0"/>
              <w:spacing w:after="0" w:line="230" w:lineRule="exact"/>
              <w:jc w:val="center"/>
              <w:rPr>
                <w:rFonts w:ascii="Arial" w:hAnsi="Arial" w:eastAsia="宋体"/>
                <w:b w:val="0"/>
                <w:color w:val="222222"/>
                <w:sz w:val="17"/>
              </w:rPr>
            </w:pPr>
            <w:r>
              <w:rPr>
                <w:rFonts w:hint="eastAsia" w:ascii="Arial" w:hAnsi="Arial" w:eastAsia="宋体"/>
                <w:b w:val="0"/>
                <w:color w:val="222222"/>
                <w:sz w:val="17"/>
              </w:rPr>
              <w:t>Ground</w:t>
            </w:r>
          </w:p>
        </w:tc>
        <w:tc>
          <w:tcPr>
            <w:tcW w:w="4764" w:type="dxa"/>
            <w:shd w:val="clear" w:color="auto" w:fill="F2F2F2"/>
            <w:tcMar>
              <w:top w:w="65" w:type="dxa"/>
              <w:left w:w="65" w:type="dxa"/>
              <w:bottom w:w="65" w:type="dxa"/>
              <w:right w:w="65" w:type="dxa"/>
            </w:tcMar>
            <w:vAlign w:val="center"/>
          </w:tcPr>
          <w:p w14:paraId="33183E58">
            <w:pPr>
              <w:snapToGrid w:val="0"/>
              <w:spacing w:after="0" w:line="230" w:lineRule="exact"/>
              <w:jc w:val="center"/>
              <w:rPr>
                <w:rFonts w:ascii="Arial" w:hAnsi="Arial" w:eastAsia="宋体"/>
                <w:b w:val="0"/>
                <w:color w:val="222222"/>
                <w:sz w:val="17"/>
              </w:rPr>
            </w:pPr>
            <w:r>
              <w:rPr>
                <w:rFonts w:hint="eastAsia" w:ascii="Arial" w:hAnsi="Arial" w:eastAsia="宋体"/>
                <w:b w:val="0"/>
                <w:color w:val="222222"/>
                <w:sz w:val="17"/>
              </w:rPr>
              <w:t>Ground</w:t>
            </w:r>
          </w:p>
        </w:tc>
        <w:tc>
          <w:tcPr>
            <w:tcW w:w="564" w:type="dxa"/>
            <w:shd w:val="clear" w:color="auto" w:fill="F2F2F2"/>
            <w:tcMar>
              <w:top w:w="65" w:type="dxa"/>
              <w:left w:w="65" w:type="dxa"/>
              <w:bottom w:w="65" w:type="dxa"/>
              <w:right w:w="65" w:type="dxa"/>
            </w:tcMar>
            <w:vAlign w:val="center"/>
          </w:tcPr>
          <w:p w14:paraId="356A598F">
            <w:pPr>
              <w:snapToGrid w:val="0"/>
              <w:spacing w:after="0" w:line="230" w:lineRule="exact"/>
              <w:jc w:val="center"/>
              <w:rPr>
                <w:rFonts w:ascii="Arial" w:hAnsi="Arial" w:eastAsia="宋体"/>
                <w:b w:val="0"/>
                <w:color w:val="222222"/>
                <w:sz w:val="17"/>
              </w:rPr>
            </w:pPr>
          </w:p>
        </w:tc>
      </w:tr>
      <w:tr w14:paraId="4FE610B4">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trPr>
        <w:tc>
          <w:tcPr>
            <w:tcW w:w="1757" w:type="dxa"/>
            <w:shd w:val="clear" w:color="auto" w:fill="FFFFFF" w:themeFill="background1"/>
            <w:tcMar>
              <w:top w:w="65" w:type="dxa"/>
              <w:left w:w="65" w:type="dxa"/>
              <w:bottom w:w="65" w:type="dxa"/>
              <w:right w:w="65" w:type="dxa"/>
            </w:tcMar>
            <w:vAlign w:val="center"/>
          </w:tcPr>
          <w:p w14:paraId="2BBDD3F6">
            <w:pPr>
              <w:snapToGrid w:val="0"/>
              <w:spacing w:after="0" w:line="230" w:lineRule="exact"/>
              <w:jc w:val="center"/>
              <w:rPr>
                <w:rFonts w:hint="default" w:eastAsia="宋体"/>
                <w:b w:val="0"/>
                <w:color w:val="222222"/>
                <w:sz w:val="17"/>
                <w:lang w:val="en-US" w:eastAsia="zh-CN"/>
              </w:rPr>
            </w:pPr>
            <w:r>
              <w:rPr>
                <w:rFonts w:hint="eastAsia" w:eastAsia="宋体"/>
                <w:b w:val="0"/>
                <w:color w:val="222222"/>
                <w:sz w:val="17"/>
                <w:lang w:val="en-US" w:eastAsia="zh-CN"/>
              </w:rPr>
              <w:t>23</w:t>
            </w:r>
          </w:p>
        </w:tc>
        <w:tc>
          <w:tcPr>
            <w:tcW w:w="2381" w:type="dxa"/>
            <w:shd w:val="clear" w:color="auto" w:fill="FFFFFF" w:themeFill="background1"/>
            <w:tcMar>
              <w:top w:w="65" w:type="dxa"/>
              <w:left w:w="65" w:type="dxa"/>
              <w:bottom w:w="65" w:type="dxa"/>
              <w:right w:w="65" w:type="dxa"/>
            </w:tcMar>
            <w:vAlign w:val="center"/>
          </w:tcPr>
          <w:p w14:paraId="4D213727">
            <w:pPr>
              <w:snapToGrid w:val="0"/>
              <w:spacing w:after="0" w:line="230" w:lineRule="exact"/>
              <w:jc w:val="center"/>
              <w:rPr>
                <w:rFonts w:hint="default" w:ascii="Arial" w:hAnsi="Arial" w:eastAsia="宋体"/>
                <w:b w:val="0"/>
                <w:color w:val="222222"/>
                <w:sz w:val="17"/>
                <w:lang w:val="en-US" w:eastAsia="zh-CN"/>
              </w:rPr>
            </w:pPr>
            <w:r>
              <w:rPr>
                <w:rFonts w:hint="eastAsia" w:eastAsia="宋体"/>
                <w:b w:val="0"/>
                <w:color w:val="222222"/>
                <w:sz w:val="17"/>
                <w:lang w:val="en-US" w:eastAsia="zh-CN"/>
              </w:rPr>
              <w:t>FLASH+</w:t>
            </w:r>
          </w:p>
        </w:tc>
        <w:tc>
          <w:tcPr>
            <w:tcW w:w="852" w:type="dxa"/>
            <w:shd w:val="clear" w:color="auto" w:fill="FFFFFF" w:themeFill="background1"/>
            <w:tcMar>
              <w:top w:w="65" w:type="dxa"/>
              <w:left w:w="65" w:type="dxa"/>
              <w:bottom w:w="65" w:type="dxa"/>
              <w:right w:w="65" w:type="dxa"/>
            </w:tcMar>
            <w:vAlign w:val="center"/>
          </w:tcPr>
          <w:p w14:paraId="2D653CBA">
            <w:pPr>
              <w:snapToGrid w:val="0"/>
              <w:spacing w:after="0" w:line="230" w:lineRule="exact"/>
              <w:jc w:val="center"/>
              <w:rPr>
                <w:rFonts w:ascii="Arial" w:hAnsi="Arial" w:eastAsia="宋体"/>
                <w:b w:val="0"/>
                <w:color w:val="222222"/>
                <w:sz w:val="17"/>
              </w:rPr>
            </w:pPr>
            <w:r>
              <w:rPr>
                <w:rFonts w:hint="eastAsia" w:ascii="Arial" w:hAnsi="Arial" w:eastAsia="宋体"/>
                <w:b w:val="0"/>
                <w:color w:val="222222"/>
                <w:sz w:val="17"/>
              </w:rPr>
              <w:t>Output</w:t>
            </w:r>
          </w:p>
        </w:tc>
        <w:tc>
          <w:tcPr>
            <w:tcW w:w="4764" w:type="dxa"/>
            <w:shd w:val="clear" w:color="auto" w:fill="FFFFFF" w:themeFill="background1"/>
            <w:tcMar>
              <w:top w:w="65" w:type="dxa"/>
              <w:left w:w="65" w:type="dxa"/>
              <w:bottom w:w="65" w:type="dxa"/>
              <w:right w:w="65" w:type="dxa"/>
            </w:tcMar>
            <w:vAlign w:val="center"/>
          </w:tcPr>
          <w:p w14:paraId="3E8C02D7">
            <w:pPr>
              <w:snapToGrid w:val="0"/>
              <w:spacing w:after="0" w:line="230" w:lineRule="exact"/>
              <w:jc w:val="center"/>
              <w:rPr>
                <w:rFonts w:ascii="Arial" w:hAnsi="Arial" w:eastAsia="宋体"/>
                <w:b w:val="0"/>
                <w:color w:val="222222"/>
                <w:sz w:val="17"/>
              </w:rPr>
            </w:pPr>
            <w:r>
              <w:rPr>
                <w:rFonts w:hint="eastAsia" w:ascii="Arial" w:hAnsi="Arial" w:eastAsia="宋体"/>
                <w:b w:val="0"/>
                <w:color w:val="222222"/>
                <w:sz w:val="17"/>
              </w:rPr>
              <w:t>Control signal to drive external light sources</w:t>
            </w:r>
          </w:p>
        </w:tc>
        <w:tc>
          <w:tcPr>
            <w:tcW w:w="564" w:type="dxa"/>
            <w:shd w:val="clear" w:color="auto" w:fill="FFFFFF" w:themeFill="background1"/>
            <w:tcMar>
              <w:top w:w="65" w:type="dxa"/>
              <w:left w:w="65" w:type="dxa"/>
              <w:bottom w:w="65" w:type="dxa"/>
              <w:right w:w="65" w:type="dxa"/>
            </w:tcMar>
            <w:vAlign w:val="center"/>
          </w:tcPr>
          <w:p w14:paraId="58C6CAF8">
            <w:pPr>
              <w:snapToGrid w:val="0"/>
              <w:spacing w:after="0" w:line="230" w:lineRule="exact"/>
              <w:jc w:val="center"/>
              <w:rPr>
                <w:rFonts w:ascii="Arial" w:hAnsi="Arial" w:eastAsia="宋体"/>
                <w:b w:val="0"/>
                <w:color w:val="222222"/>
                <w:sz w:val="17"/>
              </w:rPr>
            </w:pPr>
          </w:p>
        </w:tc>
      </w:tr>
      <w:tr w14:paraId="66BAC890">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trPr>
        <w:tc>
          <w:tcPr>
            <w:tcW w:w="1757" w:type="dxa"/>
            <w:shd w:val="clear" w:color="auto" w:fill="F2F2F2"/>
            <w:tcMar>
              <w:top w:w="65" w:type="dxa"/>
              <w:left w:w="65" w:type="dxa"/>
              <w:bottom w:w="65" w:type="dxa"/>
              <w:right w:w="65" w:type="dxa"/>
            </w:tcMar>
            <w:vAlign w:val="center"/>
          </w:tcPr>
          <w:p w14:paraId="5E6C7A20">
            <w:pPr>
              <w:snapToGrid w:val="0"/>
              <w:spacing w:after="0" w:line="230" w:lineRule="exact"/>
              <w:jc w:val="center"/>
              <w:rPr>
                <w:rFonts w:hint="default" w:eastAsia="宋体"/>
                <w:b w:val="0"/>
                <w:color w:val="222222"/>
                <w:sz w:val="17"/>
                <w:lang w:val="en-US" w:eastAsia="zh-CN"/>
              </w:rPr>
            </w:pPr>
            <w:r>
              <w:rPr>
                <w:rFonts w:hint="eastAsia" w:eastAsia="宋体"/>
                <w:b w:val="0"/>
                <w:color w:val="222222"/>
                <w:sz w:val="17"/>
                <w:lang w:val="en-US" w:eastAsia="zh-CN"/>
              </w:rPr>
              <w:t>24</w:t>
            </w:r>
          </w:p>
        </w:tc>
        <w:tc>
          <w:tcPr>
            <w:tcW w:w="2381" w:type="dxa"/>
            <w:shd w:val="clear" w:color="auto" w:fill="F2F2F2"/>
            <w:tcMar>
              <w:top w:w="65" w:type="dxa"/>
              <w:left w:w="65" w:type="dxa"/>
              <w:bottom w:w="65" w:type="dxa"/>
              <w:right w:w="65" w:type="dxa"/>
            </w:tcMar>
            <w:vAlign w:val="center"/>
          </w:tcPr>
          <w:p w14:paraId="2F2A8479">
            <w:pPr>
              <w:snapToGrid w:val="0"/>
              <w:spacing w:after="0" w:line="230" w:lineRule="exact"/>
              <w:jc w:val="center"/>
              <w:rPr>
                <w:rFonts w:hint="default" w:ascii="Arial" w:hAnsi="Arial" w:eastAsia="宋体"/>
                <w:b w:val="0"/>
                <w:color w:val="222222"/>
                <w:sz w:val="17"/>
                <w:lang w:val="en-US" w:eastAsia="zh-CN"/>
              </w:rPr>
            </w:pPr>
            <w:r>
              <w:rPr>
                <w:rFonts w:hint="eastAsia" w:eastAsia="宋体"/>
                <w:b w:val="0"/>
                <w:color w:val="222222"/>
                <w:sz w:val="17"/>
                <w:lang w:val="en-US" w:eastAsia="zh-CN"/>
              </w:rPr>
              <w:t>FLASH+</w:t>
            </w:r>
          </w:p>
        </w:tc>
        <w:tc>
          <w:tcPr>
            <w:tcW w:w="852" w:type="dxa"/>
            <w:shd w:val="clear" w:color="auto" w:fill="F2F2F2"/>
            <w:tcMar>
              <w:top w:w="65" w:type="dxa"/>
              <w:left w:w="65" w:type="dxa"/>
              <w:bottom w:w="65" w:type="dxa"/>
              <w:right w:w="65" w:type="dxa"/>
            </w:tcMar>
            <w:vAlign w:val="center"/>
          </w:tcPr>
          <w:p w14:paraId="24BA6D3C">
            <w:pPr>
              <w:snapToGrid w:val="0"/>
              <w:spacing w:after="0" w:line="230" w:lineRule="exact"/>
              <w:jc w:val="center"/>
              <w:rPr>
                <w:rFonts w:ascii="Arial" w:hAnsi="Arial" w:eastAsia="宋体"/>
                <w:b w:val="0"/>
                <w:color w:val="222222"/>
                <w:sz w:val="17"/>
              </w:rPr>
            </w:pPr>
            <w:r>
              <w:rPr>
                <w:rFonts w:hint="eastAsia" w:ascii="Arial" w:hAnsi="Arial" w:eastAsia="宋体"/>
                <w:b w:val="0"/>
                <w:color w:val="222222"/>
                <w:sz w:val="17"/>
              </w:rPr>
              <w:t>Output</w:t>
            </w:r>
          </w:p>
        </w:tc>
        <w:tc>
          <w:tcPr>
            <w:tcW w:w="4764" w:type="dxa"/>
            <w:shd w:val="clear" w:color="auto" w:fill="F2F2F2"/>
            <w:tcMar>
              <w:top w:w="65" w:type="dxa"/>
              <w:left w:w="65" w:type="dxa"/>
              <w:bottom w:w="65" w:type="dxa"/>
              <w:right w:w="65" w:type="dxa"/>
            </w:tcMar>
            <w:vAlign w:val="center"/>
          </w:tcPr>
          <w:p w14:paraId="187499DE">
            <w:pPr>
              <w:snapToGrid w:val="0"/>
              <w:spacing w:after="0" w:line="230" w:lineRule="exact"/>
              <w:jc w:val="center"/>
              <w:rPr>
                <w:rFonts w:ascii="Arial" w:hAnsi="Arial" w:eastAsia="宋体"/>
                <w:b w:val="0"/>
                <w:color w:val="222222"/>
                <w:sz w:val="17"/>
              </w:rPr>
            </w:pPr>
            <w:r>
              <w:rPr>
                <w:rFonts w:hint="eastAsia" w:ascii="Arial" w:hAnsi="Arial" w:eastAsia="宋体"/>
                <w:b w:val="0"/>
                <w:color w:val="222222"/>
                <w:sz w:val="17"/>
              </w:rPr>
              <w:t>Control signal to drive external light sources</w:t>
            </w:r>
          </w:p>
        </w:tc>
        <w:tc>
          <w:tcPr>
            <w:tcW w:w="564" w:type="dxa"/>
            <w:shd w:val="clear" w:color="auto" w:fill="F2F2F2"/>
            <w:tcMar>
              <w:top w:w="65" w:type="dxa"/>
              <w:left w:w="65" w:type="dxa"/>
              <w:bottom w:w="65" w:type="dxa"/>
              <w:right w:w="65" w:type="dxa"/>
            </w:tcMar>
            <w:vAlign w:val="center"/>
          </w:tcPr>
          <w:p w14:paraId="108363BF">
            <w:pPr>
              <w:snapToGrid w:val="0"/>
              <w:spacing w:after="0" w:line="230" w:lineRule="exact"/>
              <w:jc w:val="center"/>
              <w:rPr>
                <w:rFonts w:ascii="Arial" w:hAnsi="Arial" w:eastAsia="宋体"/>
                <w:b w:val="0"/>
                <w:color w:val="222222"/>
                <w:sz w:val="17"/>
              </w:rPr>
            </w:pPr>
          </w:p>
        </w:tc>
      </w:tr>
      <w:tr w14:paraId="40624171">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trPr>
        <w:tc>
          <w:tcPr>
            <w:tcW w:w="1757" w:type="dxa"/>
            <w:shd w:val="clear" w:color="auto" w:fill="FFFFFF" w:themeFill="background1"/>
            <w:tcMar>
              <w:top w:w="65" w:type="dxa"/>
              <w:left w:w="65" w:type="dxa"/>
              <w:bottom w:w="65" w:type="dxa"/>
              <w:right w:w="65" w:type="dxa"/>
            </w:tcMar>
            <w:vAlign w:val="center"/>
          </w:tcPr>
          <w:p w14:paraId="543E4751">
            <w:pPr>
              <w:snapToGrid w:val="0"/>
              <w:spacing w:after="0" w:line="230" w:lineRule="exact"/>
              <w:jc w:val="center"/>
              <w:rPr>
                <w:rFonts w:hint="default" w:eastAsia="宋体"/>
                <w:b w:val="0"/>
                <w:color w:val="222222"/>
                <w:sz w:val="17"/>
                <w:lang w:val="en-US" w:eastAsia="zh-CN"/>
              </w:rPr>
            </w:pPr>
            <w:r>
              <w:rPr>
                <w:rFonts w:hint="eastAsia" w:eastAsia="宋体"/>
                <w:b w:val="0"/>
                <w:color w:val="222222"/>
                <w:sz w:val="17"/>
                <w:lang w:val="en-US" w:eastAsia="zh-CN"/>
              </w:rPr>
              <w:t>25</w:t>
            </w:r>
          </w:p>
        </w:tc>
        <w:tc>
          <w:tcPr>
            <w:tcW w:w="2381" w:type="dxa"/>
            <w:shd w:val="clear" w:color="auto" w:fill="FFFFFF" w:themeFill="background1"/>
            <w:tcMar>
              <w:top w:w="65" w:type="dxa"/>
              <w:left w:w="65" w:type="dxa"/>
              <w:bottom w:w="65" w:type="dxa"/>
              <w:right w:w="65" w:type="dxa"/>
            </w:tcMar>
            <w:vAlign w:val="center"/>
          </w:tcPr>
          <w:p w14:paraId="25260787">
            <w:pPr>
              <w:snapToGrid w:val="0"/>
              <w:spacing w:after="0" w:line="230" w:lineRule="exact"/>
              <w:jc w:val="center"/>
              <w:rPr>
                <w:rFonts w:hint="default" w:ascii="Arial" w:hAnsi="Arial" w:eastAsia="宋体"/>
                <w:b w:val="0"/>
                <w:color w:val="222222"/>
                <w:sz w:val="17"/>
                <w:lang w:val="en-US" w:eastAsia="zh-CN"/>
              </w:rPr>
            </w:pPr>
            <w:r>
              <w:rPr>
                <w:rFonts w:hint="eastAsia" w:eastAsia="宋体"/>
                <w:b w:val="0"/>
                <w:color w:val="222222"/>
                <w:sz w:val="17"/>
                <w:lang w:val="en-US" w:eastAsia="zh-CN"/>
              </w:rPr>
              <w:t>VSYNC</w:t>
            </w:r>
          </w:p>
        </w:tc>
        <w:tc>
          <w:tcPr>
            <w:tcW w:w="852" w:type="dxa"/>
            <w:shd w:val="clear" w:color="auto" w:fill="FFFFFF" w:themeFill="background1"/>
            <w:tcMar>
              <w:top w:w="65" w:type="dxa"/>
              <w:left w:w="65" w:type="dxa"/>
              <w:bottom w:w="65" w:type="dxa"/>
              <w:right w:w="65" w:type="dxa"/>
            </w:tcMar>
            <w:vAlign w:val="center"/>
          </w:tcPr>
          <w:p w14:paraId="55EF0C03">
            <w:pPr>
              <w:snapToGrid w:val="0"/>
              <w:spacing w:after="0" w:line="230" w:lineRule="exact"/>
              <w:jc w:val="center"/>
              <w:rPr>
                <w:rFonts w:ascii="Arial" w:hAnsi="Arial" w:eastAsia="宋体"/>
                <w:b w:val="0"/>
                <w:color w:val="222222"/>
                <w:sz w:val="17"/>
              </w:rPr>
            </w:pPr>
            <w:r>
              <w:rPr>
                <w:rFonts w:hint="eastAsia" w:ascii="Arial" w:hAnsi="Arial" w:eastAsia="宋体"/>
                <w:b w:val="0"/>
                <w:color w:val="222222"/>
                <w:sz w:val="17"/>
              </w:rPr>
              <w:t>I/O</w:t>
            </w:r>
          </w:p>
        </w:tc>
        <w:tc>
          <w:tcPr>
            <w:tcW w:w="4764" w:type="dxa"/>
            <w:shd w:val="clear" w:color="auto" w:fill="FFFFFF" w:themeFill="background1"/>
            <w:tcMar>
              <w:top w:w="65" w:type="dxa"/>
              <w:left w:w="65" w:type="dxa"/>
              <w:bottom w:w="65" w:type="dxa"/>
              <w:right w:w="65" w:type="dxa"/>
            </w:tcMar>
            <w:vAlign w:val="center"/>
          </w:tcPr>
          <w:p w14:paraId="4E600EF6">
            <w:pPr>
              <w:snapToGrid w:val="0"/>
              <w:spacing w:after="0" w:line="230" w:lineRule="exact"/>
              <w:jc w:val="center"/>
              <w:rPr>
                <w:rFonts w:ascii="Arial" w:hAnsi="Arial" w:eastAsia="宋体"/>
                <w:b w:val="0"/>
                <w:color w:val="222222"/>
                <w:sz w:val="17"/>
              </w:rPr>
            </w:pPr>
            <w:r>
              <w:rPr>
                <w:rFonts w:hint="eastAsia" w:ascii="Arial" w:hAnsi="Arial" w:eastAsia="宋体"/>
                <w:b w:val="0"/>
                <w:color w:val="222222"/>
                <w:sz w:val="17"/>
              </w:rPr>
              <w:t>DVP VSYNC output</w:t>
            </w:r>
          </w:p>
        </w:tc>
        <w:tc>
          <w:tcPr>
            <w:tcW w:w="564" w:type="dxa"/>
            <w:shd w:val="clear" w:color="auto" w:fill="FFFFFF" w:themeFill="background1"/>
            <w:tcMar>
              <w:top w:w="65" w:type="dxa"/>
              <w:left w:w="65" w:type="dxa"/>
              <w:bottom w:w="65" w:type="dxa"/>
              <w:right w:w="65" w:type="dxa"/>
            </w:tcMar>
            <w:vAlign w:val="center"/>
          </w:tcPr>
          <w:p w14:paraId="4315D247">
            <w:pPr>
              <w:snapToGrid w:val="0"/>
              <w:spacing w:after="0" w:line="230" w:lineRule="exact"/>
              <w:jc w:val="center"/>
              <w:rPr>
                <w:rFonts w:ascii="Arial" w:hAnsi="Arial" w:eastAsia="宋体"/>
                <w:b w:val="0"/>
                <w:color w:val="222222"/>
                <w:sz w:val="17"/>
              </w:rPr>
            </w:pPr>
          </w:p>
        </w:tc>
      </w:tr>
      <w:tr w14:paraId="61D03FD0">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trPr>
        <w:tc>
          <w:tcPr>
            <w:tcW w:w="1757" w:type="dxa"/>
            <w:shd w:val="clear" w:color="auto" w:fill="F2F2F2"/>
            <w:tcMar>
              <w:top w:w="65" w:type="dxa"/>
              <w:left w:w="65" w:type="dxa"/>
              <w:bottom w:w="65" w:type="dxa"/>
              <w:right w:w="65" w:type="dxa"/>
            </w:tcMar>
            <w:vAlign w:val="center"/>
          </w:tcPr>
          <w:p w14:paraId="5BE71ABB">
            <w:pPr>
              <w:snapToGrid w:val="0"/>
              <w:spacing w:after="0" w:line="230" w:lineRule="exact"/>
              <w:jc w:val="center"/>
              <w:rPr>
                <w:rFonts w:hint="default" w:eastAsia="宋体"/>
                <w:b w:val="0"/>
                <w:color w:val="222222"/>
                <w:sz w:val="17"/>
                <w:lang w:val="en-US" w:eastAsia="zh-CN"/>
              </w:rPr>
            </w:pPr>
            <w:r>
              <w:rPr>
                <w:rFonts w:hint="eastAsia" w:eastAsia="宋体"/>
                <w:b w:val="0"/>
                <w:color w:val="222222"/>
                <w:sz w:val="17"/>
                <w:lang w:val="en-US" w:eastAsia="zh-CN"/>
              </w:rPr>
              <w:t>26</w:t>
            </w:r>
          </w:p>
        </w:tc>
        <w:tc>
          <w:tcPr>
            <w:tcW w:w="2381" w:type="dxa"/>
            <w:shd w:val="clear" w:color="auto" w:fill="F2F2F2"/>
            <w:tcMar>
              <w:top w:w="65" w:type="dxa"/>
              <w:left w:w="65" w:type="dxa"/>
              <w:bottom w:w="65" w:type="dxa"/>
              <w:right w:w="65" w:type="dxa"/>
            </w:tcMar>
            <w:vAlign w:val="center"/>
          </w:tcPr>
          <w:p w14:paraId="02E79BDF">
            <w:pPr>
              <w:snapToGrid w:val="0"/>
              <w:spacing w:after="0" w:line="230" w:lineRule="exact"/>
              <w:jc w:val="center"/>
              <w:rPr>
                <w:rFonts w:hint="default" w:ascii="Arial" w:hAnsi="Arial" w:eastAsia="宋体"/>
                <w:b w:val="0"/>
                <w:color w:val="222222"/>
                <w:sz w:val="17"/>
                <w:lang w:val="en-US" w:eastAsia="zh-CN"/>
              </w:rPr>
            </w:pPr>
            <w:r>
              <w:rPr>
                <w:rFonts w:hint="eastAsia" w:eastAsia="宋体"/>
                <w:b w:val="0"/>
                <w:color w:val="222222"/>
                <w:sz w:val="17"/>
                <w:lang w:val="en-US" w:eastAsia="zh-CN"/>
              </w:rPr>
              <w:t>SDA</w:t>
            </w:r>
          </w:p>
        </w:tc>
        <w:tc>
          <w:tcPr>
            <w:tcW w:w="852" w:type="dxa"/>
            <w:shd w:val="clear" w:color="auto" w:fill="F2F2F2"/>
            <w:tcMar>
              <w:top w:w="65" w:type="dxa"/>
              <w:left w:w="65" w:type="dxa"/>
              <w:bottom w:w="65" w:type="dxa"/>
              <w:right w:w="65" w:type="dxa"/>
            </w:tcMar>
            <w:vAlign w:val="center"/>
          </w:tcPr>
          <w:p w14:paraId="31548CBA">
            <w:pPr>
              <w:snapToGrid w:val="0"/>
              <w:spacing w:after="0" w:line="230" w:lineRule="exact"/>
              <w:jc w:val="center"/>
              <w:rPr>
                <w:rFonts w:ascii="Arial" w:hAnsi="Arial" w:eastAsia="宋体"/>
                <w:b w:val="0"/>
                <w:color w:val="222222"/>
                <w:sz w:val="17"/>
              </w:rPr>
            </w:pPr>
            <w:r>
              <w:rPr>
                <w:rFonts w:hint="eastAsia" w:ascii="Arial" w:hAnsi="Arial" w:eastAsia="宋体"/>
                <w:b w:val="0"/>
                <w:color w:val="222222"/>
                <w:sz w:val="17"/>
              </w:rPr>
              <w:t>I/O</w:t>
            </w:r>
          </w:p>
        </w:tc>
        <w:tc>
          <w:tcPr>
            <w:tcW w:w="4764" w:type="dxa"/>
            <w:shd w:val="clear" w:color="auto" w:fill="F2F2F2"/>
            <w:tcMar>
              <w:top w:w="65" w:type="dxa"/>
              <w:left w:w="65" w:type="dxa"/>
              <w:bottom w:w="65" w:type="dxa"/>
              <w:right w:w="65" w:type="dxa"/>
            </w:tcMar>
            <w:vAlign w:val="center"/>
          </w:tcPr>
          <w:p w14:paraId="0B93750C">
            <w:pPr>
              <w:snapToGrid w:val="0"/>
              <w:spacing w:after="0" w:line="230" w:lineRule="exact"/>
              <w:jc w:val="center"/>
              <w:rPr>
                <w:rFonts w:ascii="Arial" w:hAnsi="Arial" w:eastAsia="宋体"/>
                <w:b w:val="0"/>
                <w:color w:val="222222"/>
                <w:sz w:val="17"/>
              </w:rPr>
            </w:pPr>
            <w:r>
              <w:rPr>
                <w:rFonts w:hint="eastAsia" w:ascii="Arial" w:hAnsi="Arial" w:eastAsia="宋体"/>
                <w:b w:val="0"/>
                <w:color w:val="222222"/>
                <w:sz w:val="17"/>
              </w:rPr>
              <w:t>SCCB serial interface data IO</w:t>
            </w:r>
          </w:p>
        </w:tc>
        <w:tc>
          <w:tcPr>
            <w:tcW w:w="564" w:type="dxa"/>
            <w:shd w:val="clear" w:color="auto" w:fill="F2F2F2"/>
            <w:tcMar>
              <w:top w:w="65" w:type="dxa"/>
              <w:left w:w="65" w:type="dxa"/>
              <w:bottom w:w="65" w:type="dxa"/>
              <w:right w:w="65" w:type="dxa"/>
            </w:tcMar>
            <w:vAlign w:val="center"/>
          </w:tcPr>
          <w:p w14:paraId="5DF47BEA">
            <w:pPr>
              <w:snapToGrid w:val="0"/>
              <w:spacing w:after="0" w:line="230" w:lineRule="exact"/>
              <w:jc w:val="center"/>
              <w:rPr>
                <w:rFonts w:ascii="Arial" w:hAnsi="Arial" w:eastAsia="宋体"/>
                <w:b w:val="0"/>
                <w:color w:val="222222"/>
                <w:sz w:val="17"/>
              </w:rPr>
            </w:pPr>
          </w:p>
        </w:tc>
      </w:tr>
      <w:tr w14:paraId="52BF83FE">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trPr>
        <w:tc>
          <w:tcPr>
            <w:tcW w:w="1757" w:type="dxa"/>
            <w:shd w:val="clear" w:color="auto" w:fill="FFFFFF" w:themeFill="background1"/>
            <w:tcMar>
              <w:top w:w="65" w:type="dxa"/>
              <w:left w:w="65" w:type="dxa"/>
              <w:bottom w:w="65" w:type="dxa"/>
              <w:right w:w="65" w:type="dxa"/>
            </w:tcMar>
            <w:vAlign w:val="center"/>
          </w:tcPr>
          <w:p w14:paraId="36CB1325">
            <w:pPr>
              <w:snapToGrid w:val="0"/>
              <w:spacing w:after="0" w:line="230" w:lineRule="exact"/>
              <w:jc w:val="center"/>
              <w:rPr>
                <w:rFonts w:hint="default" w:eastAsia="宋体"/>
                <w:b w:val="0"/>
                <w:color w:val="222222"/>
                <w:sz w:val="17"/>
                <w:lang w:val="en-US" w:eastAsia="zh-CN"/>
              </w:rPr>
            </w:pPr>
            <w:r>
              <w:rPr>
                <w:rFonts w:hint="eastAsia" w:eastAsia="宋体"/>
                <w:b w:val="0"/>
                <w:color w:val="222222"/>
                <w:sz w:val="17"/>
                <w:lang w:val="en-US" w:eastAsia="zh-CN"/>
              </w:rPr>
              <w:t>27</w:t>
            </w:r>
          </w:p>
        </w:tc>
        <w:tc>
          <w:tcPr>
            <w:tcW w:w="2381" w:type="dxa"/>
            <w:shd w:val="clear" w:color="auto" w:fill="FFFFFF" w:themeFill="background1"/>
            <w:tcMar>
              <w:top w:w="65" w:type="dxa"/>
              <w:left w:w="65" w:type="dxa"/>
              <w:bottom w:w="65" w:type="dxa"/>
              <w:right w:w="65" w:type="dxa"/>
            </w:tcMar>
            <w:vAlign w:val="center"/>
          </w:tcPr>
          <w:p w14:paraId="5F916F48">
            <w:pPr>
              <w:snapToGrid w:val="0"/>
              <w:spacing w:after="0" w:line="230" w:lineRule="exact"/>
              <w:jc w:val="center"/>
              <w:rPr>
                <w:rFonts w:hint="default" w:ascii="Arial" w:hAnsi="Arial" w:eastAsia="宋体"/>
                <w:b w:val="0"/>
                <w:color w:val="222222"/>
                <w:sz w:val="17"/>
                <w:lang w:val="en-US" w:eastAsia="zh-CN"/>
              </w:rPr>
            </w:pPr>
            <w:r>
              <w:rPr>
                <w:rFonts w:hint="eastAsia" w:eastAsia="宋体"/>
                <w:b w:val="0"/>
                <w:color w:val="222222"/>
                <w:sz w:val="17"/>
                <w:lang w:val="en-US" w:eastAsia="zh-CN"/>
              </w:rPr>
              <w:t>SCL</w:t>
            </w:r>
          </w:p>
        </w:tc>
        <w:tc>
          <w:tcPr>
            <w:tcW w:w="852" w:type="dxa"/>
            <w:shd w:val="clear" w:color="auto" w:fill="FFFFFF" w:themeFill="background1"/>
            <w:tcMar>
              <w:top w:w="65" w:type="dxa"/>
              <w:left w:w="65" w:type="dxa"/>
              <w:bottom w:w="65" w:type="dxa"/>
              <w:right w:w="65" w:type="dxa"/>
            </w:tcMar>
            <w:vAlign w:val="center"/>
          </w:tcPr>
          <w:p w14:paraId="6FF6C3CA">
            <w:pPr>
              <w:snapToGrid w:val="0"/>
              <w:spacing w:after="0" w:line="230" w:lineRule="exact"/>
              <w:jc w:val="center"/>
              <w:rPr>
                <w:rFonts w:ascii="Arial" w:hAnsi="Arial" w:eastAsia="宋体"/>
                <w:b w:val="0"/>
                <w:color w:val="222222"/>
                <w:sz w:val="17"/>
              </w:rPr>
            </w:pPr>
            <w:r>
              <w:rPr>
                <w:rFonts w:hint="eastAsia" w:ascii="Arial" w:hAnsi="Arial" w:eastAsia="宋体"/>
                <w:b w:val="0"/>
                <w:color w:val="222222"/>
                <w:sz w:val="17"/>
              </w:rPr>
              <w:t>Input</w:t>
            </w:r>
          </w:p>
        </w:tc>
        <w:tc>
          <w:tcPr>
            <w:tcW w:w="4764" w:type="dxa"/>
            <w:shd w:val="clear" w:color="auto" w:fill="FFFFFF" w:themeFill="background1"/>
            <w:tcMar>
              <w:top w:w="65" w:type="dxa"/>
              <w:left w:w="65" w:type="dxa"/>
              <w:bottom w:w="65" w:type="dxa"/>
              <w:right w:w="65" w:type="dxa"/>
            </w:tcMar>
            <w:vAlign w:val="center"/>
          </w:tcPr>
          <w:p w14:paraId="5933551F">
            <w:pPr>
              <w:snapToGrid w:val="0"/>
              <w:spacing w:after="0" w:line="230" w:lineRule="exact"/>
              <w:jc w:val="center"/>
              <w:rPr>
                <w:rFonts w:ascii="Arial" w:hAnsi="Arial" w:eastAsia="宋体"/>
                <w:b w:val="0"/>
                <w:color w:val="222222"/>
                <w:sz w:val="17"/>
              </w:rPr>
            </w:pPr>
            <w:r>
              <w:rPr>
                <w:rFonts w:hint="eastAsia" w:ascii="Arial" w:hAnsi="Arial" w:eastAsia="宋体"/>
                <w:b w:val="0"/>
                <w:color w:val="222222"/>
                <w:sz w:val="17"/>
              </w:rPr>
              <w:t>SCCB serial interface clock input</w:t>
            </w:r>
          </w:p>
        </w:tc>
        <w:tc>
          <w:tcPr>
            <w:tcW w:w="564" w:type="dxa"/>
            <w:shd w:val="clear" w:color="auto" w:fill="FFFFFF" w:themeFill="background1"/>
            <w:tcMar>
              <w:top w:w="65" w:type="dxa"/>
              <w:left w:w="65" w:type="dxa"/>
              <w:bottom w:w="65" w:type="dxa"/>
              <w:right w:w="65" w:type="dxa"/>
            </w:tcMar>
            <w:vAlign w:val="center"/>
          </w:tcPr>
          <w:p w14:paraId="15E8C4D5">
            <w:pPr>
              <w:snapToGrid w:val="0"/>
              <w:spacing w:after="0" w:line="230" w:lineRule="exact"/>
              <w:jc w:val="center"/>
              <w:rPr>
                <w:rFonts w:ascii="Arial" w:hAnsi="Arial" w:eastAsia="宋体"/>
                <w:b w:val="0"/>
                <w:color w:val="222222"/>
                <w:sz w:val="17"/>
              </w:rPr>
            </w:pPr>
          </w:p>
        </w:tc>
      </w:tr>
      <w:tr w14:paraId="7F4E9F58">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trPr>
        <w:tc>
          <w:tcPr>
            <w:tcW w:w="1757" w:type="dxa"/>
            <w:shd w:val="clear" w:color="auto" w:fill="F2F2F2"/>
            <w:tcMar>
              <w:top w:w="65" w:type="dxa"/>
              <w:left w:w="65" w:type="dxa"/>
              <w:bottom w:w="65" w:type="dxa"/>
              <w:right w:w="65" w:type="dxa"/>
            </w:tcMar>
            <w:vAlign w:val="center"/>
          </w:tcPr>
          <w:p w14:paraId="0F7AA436">
            <w:pPr>
              <w:snapToGrid w:val="0"/>
              <w:spacing w:after="0" w:line="230" w:lineRule="exact"/>
              <w:jc w:val="center"/>
              <w:rPr>
                <w:rFonts w:hint="default" w:eastAsia="宋体"/>
                <w:b w:val="0"/>
                <w:color w:val="222222"/>
                <w:sz w:val="17"/>
                <w:lang w:val="en-US" w:eastAsia="zh-CN"/>
              </w:rPr>
            </w:pPr>
            <w:r>
              <w:rPr>
                <w:rFonts w:hint="eastAsia" w:eastAsia="宋体"/>
                <w:b w:val="0"/>
                <w:color w:val="222222"/>
                <w:sz w:val="17"/>
                <w:lang w:val="en-US" w:eastAsia="zh-CN"/>
              </w:rPr>
              <w:t>28</w:t>
            </w:r>
          </w:p>
        </w:tc>
        <w:tc>
          <w:tcPr>
            <w:tcW w:w="2381" w:type="dxa"/>
            <w:shd w:val="clear" w:color="auto" w:fill="F2F2F2"/>
            <w:tcMar>
              <w:top w:w="65" w:type="dxa"/>
              <w:left w:w="65" w:type="dxa"/>
              <w:bottom w:w="65" w:type="dxa"/>
              <w:right w:w="65" w:type="dxa"/>
            </w:tcMar>
            <w:vAlign w:val="center"/>
          </w:tcPr>
          <w:p w14:paraId="5933146C">
            <w:pPr>
              <w:snapToGrid w:val="0"/>
              <w:spacing w:after="0" w:line="230" w:lineRule="exact"/>
              <w:jc w:val="center"/>
              <w:rPr>
                <w:rFonts w:hint="default" w:ascii="Arial" w:hAnsi="Arial" w:eastAsia="宋体"/>
                <w:b w:val="0"/>
                <w:color w:val="222222"/>
                <w:sz w:val="17"/>
                <w:lang w:val="en-US" w:eastAsia="zh-CN"/>
              </w:rPr>
            </w:pPr>
            <w:r>
              <w:rPr>
                <w:rFonts w:hint="eastAsia" w:eastAsia="宋体"/>
                <w:b w:val="0"/>
                <w:color w:val="222222"/>
                <w:sz w:val="17"/>
                <w:lang w:val="en-US" w:eastAsia="zh-CN"/>
              </w:rPr>
              <w:t>RST</w:t>
            </w:r>
          </w:p>
        </w:tc>
        <w:tc>
          <w:tcPr>
            <w:tcW w:w="852" w:type="dxa"/>
            <w:shd w:val="clear" w:color="auto" w:fill="F2F2F2"/>
            <w:tcMar>
              <w:top w:w="65" w:type="dxa"/>
              <w:left w:w="65" w:type="dxa"/>
              <w:bottom w:w="65" w:type="dxa"/>
              <w:right w:w="65" w:type="dxa"/>
            </w:tcMar>
            <w:vAlign w:val="center"/>
          </w:tcPr>
          <w:p w14:paraId="707A8225">
            <w:pPr>
              <w:snapToGrid w:val="0"/>
              <w:spacing w:after="0" w:line="230" w:lineRule="exact"/>
              <w:jc w:val="center"/>
              <w:rPr>
                <w:rFonts w:ascii="Arial" w:hAnsi="Arial" w:eastAsia="宋体"/>
                <w:b w:val="0"/>
                <w:color w:val="222222"/>
                <w:sz w:val="17"/>
              </w:rPr>
            </w:pPr>
            <w:r>
              <w:rPr>
                <w:rFonts w:hint="eastAsia" w:ascii="Arial" w:hAnsi="Arial" w:eastAsia="宋体"/>
                <w:b w:val="0"/>
                <w:color w:val="222222"/>
                <w:sz w:val="17"/>
              </w:rPr>
              <w:t>Input</w:t>
            </w:r>
          </w:p>
        </w:tc>
        <w:tc>
          <w:tcPr>
            <w:tcW w:w="4764" w:type="dxa"/>
            <w:shd w:val="clear" w:color="auto" w:fill="F2F2F2"/>
            <w:tcMar>
              <w:top w:w="65" w:type="dxa"/>
              <w:left w:w="65" w:type="dxa"/>
              <w:bottom w:w="65" w:type="dxa"/>
              <w:right w:w="65" w:type="dxa"/>
            </w:tcMar>
            <w:vAlign w:val="center"/>
          </w:tcPr>
          <w:p w14:paraId="46BA6B65">
            <w:pPr>
              <w:snapToGrid w:val="0"/>
              <w:spacing w:after="0" w:line="230" w:lineRule="exact"/>
              <w:jc w:val="center"/>
              <w:rPr>
                <w:rFonts w:ascii="Arial" w:hAnsi="Arial" w:eastAsia="宋体"/>
                <w:b w:val="0"/>
                <w:color w:val="222222"/>
                <w:sz w:val="17"/>
              </w:rPr>
            </w:pPr>
            <w:r>
              <w:rPr>
                <w:rFonts w:hint="eastAsia" w:ascii="Arial" w:hAnsi="Arial" w:eastAsia="宋体"/>
                <w:b w:val="0"/>
                <w:color w:val="222222"/>
                <w:sz w:val="17"/>
              </w:rPr>
              <w:t>Reset signal input (built-up resistance, low potential)</w:t>
            </w:r>
          </w:p>
        </w:tc>
        <w:tc>
          <w:tcPr>
            <w:tcW w:w="564" w:type="dxa"/>
            <w:shd w:val="clear" w:color="auto" w:fill="F2F2F2"/>
            <w:tcMar>
              <w:top w:w="65" w:type="dxa"/>
              <w:left w:w="65" w:type="dxa"/>
              <w:bottom w:w="65" w:type="dxa"/>
              <w:right w:w="65" w:type="dxa"/>
            </w:tcMar>
            <w:vAlign w:val="center"/>
          </w:tcPr>
          <w:p w14:paraId="3F80CE5C">
            <w:pPr>
              <w:snapToGrid w:val="0"/>
              <w:spacing w:after="0" w:line="230" w:lineRule="exact"/>
              <w:jc w:val="center"/>
              <w:rPr>
                <w:rFonts w:ascii="Arial" w:hAnsi="Arial" w:eastAsia="宋体"/>
                <w:b w:val="0"/>
                <w:color w:val="222222"/>
                <w:sz w:val="17"/>
              </w:rPr>
            </w:pPr>
          </w:p>
        </w:tc>
      </w:tr>
      <w:tr w14:paraId="69C88B24">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trPr>
        <w:tc>
          <w:tcPr>
            <w:tcW w:w="1757" w:type="dxa"/>
            <w:shd w:val="clear" w:color="auto" w:fill="FFFFFF" w:themeFill="background1"/>
            <w:tcMar>
              <w:top w:w="65" w:type="dxa"/>
              <w:left w:w="65" w:type="dxa"/>
              <w:bottom w:w="65" w:type="dxa"/>
              <w:right w:w="65" w:type="dxa"/>
            </w:tcMar>
            <w:vAlign w:val="center"/>
          </w:tcPr>
          <w:p w14:paraId="44C5A553">
            <w:pPr>
              <w:snapToGrid w:val="0"/>
              <w:spacing w:after="0" w:line="230" w:lineRule="exact"/>
              <w:jc w:val="center"/>
              <w:rPr>
                <w:rFonts w:hint="default" w:eastAsia="宋体"/>
                <w:b w:val="0"/>
                <w:color w:val="222222"/>
                <w:sz w:val="17"/>
                <w:lang w:val="en-US" w:eastAsia="zh-CN"/>
              </w:rPr>
            </w:pPr>
            <w:r>
              <w:rPr>
                <w:rFonts w:hint="eastAsia" w:eastAsia="宋体"/>
                <w:b w:val="0"/>
                <w:color w:val="222222"/>
                <w:sz w:val="17"/>
                <w:lang w:val="en-US" w:eastAsia="zh-CN"/>
              </w:rPr>
              <w:t>29</w:t>
            </w:r>
          </w:p>
        </w:tc>
        <w:tc>
          <w:tcPr>
            <w:tcW w:w="2381" w:type="dxa"/>
            <w:shd w:val="clear" w:color="auto" w:fill="FFFFFF" w:themeFill="background1"/>
            <w:tcMar>
              <w:top w:w="65" w:type="dxa"/>
              <w:left w:w="65" w:type="dxa"/>
              <w:bottom w:w="65" w:type="dxa"/>
              <w:right w:w="65" w:type="dxa"/>
            </w:tcMar>
            <w:vAlign w:val="center"/>
          </w:tcPr>
          <w:p w14:paraId="7F168AE3">
            <w:pPr>
              <w:snapToGrid w:val="0"/>
              <w:spacing w:after="0" w:line="230" w:lineRule="exact"/>
              <w:jc w:val="center"/>
              <w:rPr>
                <w:rFonts w:hint="default" w:ascii="Arial" w:hAnsi="Arial" w:eastAsia="宋体"/>
                <w:b w:val="0"/>
                <w:color w:val="222222"/>
                <w:sz w:val="17"/>
                <w:lang w:val="en-US" w:eastAsia="zh-CN"/>
              </w:rPr>
            </w:pPr>
            <w:r>
              <w:rPr>
                <w:rFonts w:hint="eastAsia" w:eastAsia="宋体"/>
                <w:b w:val="0"/>
                <w:color w:val="222222"/>
                <w:sz w:val="17"/>
                <w:lang w:val="en-US" w:eastAsia="zh-CN"/>
              </w:rPr>
              <w:t>PDN</w:t>
            </w:r>
          </w:p>
        </w:tc>
        <w:tc>
          <w:tcPr>
            <w:tcW w:w="852" w:type="dxa"/>
            <w:shd w:val="clear" w:color="auto" w:fill="FFFFFF" w:themeFill="background1"/>
            <w:tcMar>
              <w:top w:w="65" w:type="dxa"/>
              <w:left w:w="65" w:type="dxa"/>
              <w:bottom w:w="65" w:type="dxa"/>
              <w:right w:w="65" w:type="dxa"/>
            </w:tcMar>
            <w:vAlign w:val="center"/>
          </w:tcPr>
          <w:p w14:paraId="028E9B42">
            <w:pPr>
              <w:snapToGrid w:val="0"/>
              <w:spacing w:after="0" w:line="230" w:lineRule="exact"/>
              <w:jc w:val="center"/>
              <w:rPr>
                <w:rFonts w:ascii="Arial" w:hAnsi="Arial" w:eastAsia="宋体"/>
                <w:b w:val="0"/>
                <w:color w:val="222222"/>
                <w:sz w:val="17"/>
              </w:rPr>
            </w:pPr>
            <w:r>
              <w:rPr>
                <w:rFonts w:hint="eastAsia" w:ascii="Arial" w:hAnsi="Arial" w:eastAsia="宋体"/>
                <w:b w:val="0"/>
                <w:color w:val="222222"/>
                <w:sz w:val="17"/>
              </w:rPr>
              <w:t>Input</w:t>
            </w:r>
          </w:p>
        </w:tc>
        <w:tc>
          <w:tcPr>
            <w:tcW w:w="4764" w:type="dxa"/>
            <w:shd w:val="clear" w:color="auto" w:fill="FFFFFF" w:themeFill="background1"/>
            <w:tcMar>
              <w:top w:w="65" w:type="dxa"/>
              <w:left w:w="65" w:type="dxa"/>
              <w:bottom w:w="65" w:type="dxa"/>
              <w:right w:w="65" w:type="dxa"/>
            </w:tcMar>
            <w:vAlign w:val="center"/>
          </w:tcPr>
          <w:p w14:paraId="692BBA6F">
            <w:pPr>
              <w:snapToGrid w:val="0"/>
              <w:spacing w:after="0" w:line="230" w:lineRule="exact"/>
              <w:jc w:val="center"/>
              <w:rPr>
                <w:rFonts w:ascii="Arial" w:hAnsi="Arial" w:eastAsia="宋体"/>
                <w:b w:val="0"/>
                <w:color w:val="222222"/>
                <w:sz w:val="17"/>
              </w:rPr>
            </w:pPr>
            <w:r>
              <w:rPr>
                <w:rFonts w:hint="eastAsia" w:ascii="Arial" w:hAnsi="Arial" w:eastAsia="宋体"/>
                <w:b w:val="0"/>
                <w:color w:val="222222"/>
                <w:sz w:val="17"/>
              </w:rPr>
              <w:t>power down（active high with internal pull-down resistor)</w:t>
            </w:r>
          </w:p>
        </w:tc>
        <w:tc>
          <w:tcPr>
            <w:tcW w:w="564" w:type="dxa"/>
            <w:shd w:val="clear" w:color="auto" w:fill="FFFFFF" w:themeFill="background1"/>
            <w:tcMar>
              <w:top w:w="65" w:type="dxa"/>
              <w:left w:w="65" w:type="dxa"/>
              <w:bottom w:w="65" w:type="dxa"/>
              <w:right w:w="65" w:type="dxa"/>
            </w:tcMar>
            <w:vAlign w:val="center"/>
          </w:tcPr>
          <w:p w14:paraId="24D8B25F">
            <w:pPr>
              <w:snapToGrid w:val="0"/>
              <w:spacing w:after="0" w:line="230" w:lineRule="exact"/>
              <w:jc w:val="center"/>
              <w:rPr>
                <w:rFonts w:ascii="Arial" w:hAnsi="Arial" w:eastAsia="宋体"/>
                <w:b w:val="0"/>
                <w:color w:val="222222"/>
                <w:sz w:val="17"/>
              </w:rPr>
            </w:pPr>
          </w:p>
        </w:tc>
      </w:tr>
      <w:tr w14:paraId="684C51B8">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trPr>
        <w:tc>
          <w:tcPr>
            <w:tcW w:w="1757" w:type="dxa"/>
            <w:shd w:val="clear" w:color="auto" w:fill="F2F2F2"/>
            <w:tcMar>
              <w:top w:w="65" w:type="dxa"/>
              <w:left w:w="65" w:type="dxa"/>
              <w:bottom w:w="65" w:type="dxa"/>
              <w:right w:w="65" w:type="dxa"/>
            </w:tcMar>
            <w:vAlign w:val="center"/>
          </w:tcPr>
          <w:p w14:paraId="1E36F243">
            <w:pPr>
              <w:snapToGrid w:val="0"/>
              <w:spacing w:after="0" w:line="230" w:lineRule="exact"/>
              <w:jc w:val="center"/>
              <w:rPr>
                <w:rFonts w:hint="default" w:eastAsia="宋体"/>
                <w:b w:val="0"/>
                <w:color w:val="222222"/>
                <w:sz w:val="17"/>
                <w:lang w:val="en-US" w:eastAsia="zh-CN"/>
              </w:rPr>
            </w:pPr>
            <w:r>
              <w:rPr>
                <w:rFonts w:hint="eastAsia" w:eastAsia="宋体"/>
                <w:b w:val="0"/>
                <w:color w:val="222222"/>
                <w:sz w:val="17"/>
                <w:lang w:val="en-US" w:eastAsia="zh-CN"/>
              </w:rPr>
              <w:t>30</w:t>
            </w:r>
          </w:p>
        </w:tc>
        <w:tc>
          <w:tcPr>
            <w:tcW w:w="2381" w:type="dxa"/>
            <w:shd w:val="clear" w:color="auto" w:fill="F2F2F2"/>
            <w:tcMar>
              <w:top w:w="65" w:type="dxa"/>
              <w:left w:w="65" w:type="dxa"/>
              <w:bottom w:w="65" w:type="dxa"/>
              <w:right w:w="65" w:type="dxa"/>
            </w:tcMar>
            <w:vAlign w:val="center"/>
          </w:tcPr>
          <w:p w14:paraId="4C77DFA8">
            <w:pPr>
              <w:snapToGrid w:val="0"/>
              <w:spacing w:after="0" w:line="230" w:lineRule="exact"/>
              <w:jc w:val="center"/>
              <w:rPr>
                <w:rFonts w:hint="default" w:ascii="Arial" w:hAnsi="Arial" w:eastAsia="宋体"/>
                <w:b w:val="0"/>
                <w:color w:val="222222"/>
                <w:sz w:val="17"/>
                <w:lang w:val="en-US" w:eastAsia="zh-CN"/>
              </w:rPr>
            </w:pPr>
            <w:r>
              <w:rPr>
                <w:rFonts w:hint="eastAsia" w:eastAsia="宋体"/>
                <w:b w:val="0"/>
                <w:color w:val="222222"/>
                <w:sz w:val="17"/>
                <w:lang w:val="en-US" w:eastAsia="zh-CN"/>
              </w:rPr>
              <w:t>MCLK</w:t>
            </w:r>
          </w:p>
        </w:tc>
        <w:tc>
          <w:tcPr>
            <w:tcW w:w="852" w:type="dxa"/>
            <w:shd w:val="clear" w:color="auto" w:fill="F2F2F2"/>
            <w:tcMar>
              <w:top w:w="65" w:type="dxa"/>
              <w:left w:w="65" w:type="dxa"/>
              <w:bottom w:w="65" w:type="dxa"/>
              <w:right w:w="65" w:type="dxa"/>
            </w:tcMar>
            <w:vAlign w:val="center"/>
          </w:tcPr>
          <w:p w14:paraId="328FDE01">
            <w:pPr>
              <w:snapToGrid w:val="0"/>
              <w:spacing w:after="0" w:line="230" w:lineRule="exact"/>
              <w:jc w:val="center"/>
              <w:rPr>
                <w:rFonts w:ascii="Arial" w:hAnsi="Arial" w:eastAsia="宋体"/>
                <w:b w:val="0"/>
                <w:color w:val="222222"/>
                <w:sz w:val="17"/>
              </w:rPr>
            </w:pPr>
            <w:r>
              <w:rPr>
                <w:rFonts w:hint="eastAsia" w:ascii="Arial" w:hAnsi="Arial" w:eastAsia="宋体"/>
                <w:b w:val="0"/>
                <w:color w:val="222222"/>
                <w:sz w:val="17"/>
              </w:rPr>
              <w:t>input</w:t>
            </w:r>
          </w:p>
        </w:tc>
        <w:tc>
          <w:tcPr>
            <w:tcW w:w="4764" w:type="dxa"/>
            <w:shd w:val="clear" w:color="auto" w:fill="F2F2F2"/>
            <w:tcMar>
              <w:top w:w="65" w:type="dxa"/>
              <w:left w:w="65" w:type="dxa"/>
              <w:bottom w:w="65" w:type="dxa"/>
              <w:right w:w="65" w:type="dxa"/>
            </w:tcMar>
            <w:vAlign w:val="center"/>
          </w:tcPr>
          <w:p w14:paraId="0CDB0557">
            <w:pPr>
              <w:snapToGrid w:val="0"/>
              <w:spacing w:after="0" w:line="230" w:lineRule="exact"/>
              <w:jc w:val="center"/>
              <w:rPr>
                <w:rFonts w:ascii="Arial" w:hAnsi="Arial" w:eastAsia="宋体"/>
                <w:b w:val="0"/>
                <w:color w:val="222222"/>
                <w:sz w:val="17"/>
              </w:rPr>
            </w:pPr>
            <w:r>
              <w:rPr>
                <w:rFonts w:hint="eastAsia" w:ascii="Arial" w:hAnsi="Arial" w:eastAsia="宋体"/>
                <w:b w:val="0"/>
                <w:color w:val="222222"/>
                <w:sz w:val="17"/>
              </w:rPr>
              <w:t>Clock input</w:t>
            </w:r>
          </w:p>
        </w:tc>
        <w:tc>
          <w:tcPr>
            <w:tcW w:w="564" w:type="dxa"/>
            <w:shd w:val="clear" w:color="auto" w:fill="F2F2F2"/>
            <w:tcMar>
              <w:top w:w="65" w:type="dxa"/>
              <w:left w:w="65" w:type="dxa"/>
              <w:bottom w:w="65" w:type="dxa"/>
              <w:right w:w="65" w:type="dxa"/>
            </w:tcMar>
            <w:vAlign w:val="center"/>
          </w:tcPr>
          <w:p w14:paraId="068997C8">
            <w:pPr>
              <w:snapToGrid w:val="0"/>
              <w:spacing w:after="0" w:line="230" w:lineRule="exact"/>
              <w:jc w:val="center"/>
              <w:rPr>
                <w:rFonts w:ascii="Arial" w:hAnsi="Arial" w:eastAsia="宋体"/>
                <w:b w:val="0"/>
                <w:color w:val="222222"/>
                <w:sz w:val="17"/>
              </w:rPr>
            </w:pPr>
          </w:p>
        </w:tc>
      </w:tr>
    </w:tbl>
    <w:p w14:paraId="73F896E5">
      <w:pPr>
        <w:snapToGrid w:val="0"/>
      </w:pPr>
    </w:p>
    <w:sectPr>
      <w:headerReference r:id="rId5" w:type="default"/>
      <w:footerReference r:id="rId6" w:type="default"/>
      <w:pgSz w:w="11906" w:h="16838"/>
      <w:pgMar w:top="1219" w:right="794" w:bottom="822" w:left="794" w:header="255" w:footer="369"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ＭＳ 明朝">
    <w:altName w:val="Yu Gothic"/>
    <w:panose1 w:val="00000000000000000000"/>
    <w:charset w:val="80"/>
    <w:family w:val="roman"/>
    <w:pitch w:val="default"/>
    <w:sig w:usb0="00000000" w:usb1="00000000" w:usb2="00000010" w:usb3="00000000" w:csb0="00020000" w:csb1="00000000"/>
  </w:font>
  <w:font w:name="Yu Gothic">
    <w:panose1 w:val="020B0400000000000000"/>
    <w:charset w:val="80"/>
    <w:family w:val="auto"/>
    <w:pitch w:val="default"/>
    <w:sig w:usb0="E00002FF" w:usb1="2AC7FDFF" w:usb2="00000016" w:usb3="00000000" w:csb0="2002009F"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Cambria">
    <w:panose1 w:val="02040503050406030204"/>
    <w:charset w:val="00"/>
    <w:family w:val="auto"/>
    <w:pitch w:val="default"/>
    <w:sig w:usb0="E00006FF" w:usb1="420024FF" w:usb2="02000000" w:usb3="00000000" w:csb0="2000019F" w:csb1="00000000"/>
  </w:font>
  <w:font w:name="微软雅黑">
    <w:panose1 w:val="020B0503020204020204"/>
    <w:charset w:val="86"/>
    <w:family w:val="auto"/>
    <w:pitch w:val="default"/>
    <w:sig w:usb0="80000287" w:usb1="2ACF3C50" w:usb2="00000016" w:usb3="00000000" w:csb0="0004001F"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CFD573">
    <w:pPr>
      <w:widowControl/>
      <w:ind w:left="-405" w:leftChars="-225" w:right="360"/>
      <w:jc w:val="right"/>
    </w:pPr>
    <w:r>
      <w:rPr>
        <w:rFonts w:hint="eastAsia" w:ascii="黑体" w:eastAsia="宋体"/>
        <w:b/>
        <w:sz w:val="20"/>
        <w:szCs w:val="56"/>
        <w:lang w:eastAsia="zh-CN"/>
        <w14:shadow w14:blurRad="50800" w14:dist="38100" w14:dir="2700000" w14:sx="100000" w14:sy="100000" w14:kx="0" w14:ky="0" w14:algn="tl">
          <w14:srgbClr w14:val="000000">
            <w14:alpha w14:val="60000"/>
          </w14:srgbClr>
        </w14:shadow>
      </w:rPr>
      <w:t xml:space="preserve">SAMPLE </w:t>
    </w:r>
    <w:r>
      <w:rPr>
        <w:rFonts w:ascii="黑体" w:eastAsia="宋体"/>
        <w:b/>
        <w:sz w:val="20"/>
        <w:szCs w:val="56"/>
        <w:lang w:eastAsia="zh-CN"/>
        <w14:shadow w14:blurRad="50800" w14:dist="38100" w14:dir="2700000" w14:sx="100000" w14:sy="100000" w14:kx="0" w14:ky="0" w14:algn="tl">
          <w14:srgbClr w14:val="000000">
            <w14:alpha w14:val="60000"/>
          </w14:srgbClr>
        </w14:shadow>
      </w:rPr>
      <w:t>APPROVAL SHEET</w:t>
    </w:r>
    <w:r>
      <w:rPr>
        <w:rFonts w:hint="eastAsia" w:ascii="黑体" w:eastAsia="宋体"/>
        <w:b/>
        <w:sz w:val="20"/>
        <w:szCs w:val="56"/>
        <w:lang w:val="en-US" w:eastAsia="zh-CN"/>
        <w14:shadow w14:blurRad="50800" w14:dist="38100" w14:dir="2700000" w14:sx="100000" w14:sy="100000" w14:kx="0" w14:ky="0" w14:algn="tl">
          <w14:srgbClr w14:val="000000">
            <w14:alpha w14:val="60000"/>
          </w14:srgbClr>
        </w14:shadow>
      </w:rPr>
      <w:t xml:space="preserve"> </w:t>
    </w:r>
    <w:r>
      <w:fldChar w:fldCharType="begin"/>
    </w:r>
    <w:r>
      <w:instrText xml:space="preserve">PAGE</w:instrText>
    </w:r>
    <w:r>
      <w:fldChar w:fldCharType="separate"/>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2" w:lineRule="auto"/>
      </w:pPr>
      <w:r>
        <w:separator/>
      </w:r>
    </w:p>
  </w:footnote>
  <w:footnote w:type="continuationSeparator" w:id="1">
    <w:p>
      <w:pPr>
        <w:spacing w:before="0" w:after="0" w:line="252"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DFA4B9">
    <w:pPr>
      <w:pStyle w:val="25"/>
      <w:spacing w:before="0" w:after="0" w:line="20" w:lineRule="exact"/>
    </w:pPr>
  </w:p>
  <w:tbl>
    <w:tblPr>
      <w:tblStyle w:val="32"/>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9"/>
      <w:gridCol w:w="7172"/>
      <w:gridCol w:w="198"/>
      <w:gridCol w:w="2869"/>
    </w:tblGrid>
    <w:tr w14:paraId="4D67D7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4" w:hRule="atLeast"/>
      </w:trPr>
      <w:tc>
        <w:tcPr>
          <w:tcW w:w="79" w:type="dxa"/>
          <w:shd w:val="clear" w:color="auto" w:fill="D50000"/>
          <w:tcMar>
            <w:top w:w="0" w:type="dxa"/>
            <w:left w:w="0" w:type="dxa"/>
            <w:bottom w:w="0" w:type="dxa"/>
            <w:right w:w="0" w:type="dxa"/>
          </w:tcMar>
          <w:vAlign w:val="center"/>
        </w:tcPr>
        <w:p w14:paraId="2656C46E">
          <w:pPr>
            <w:spacing w:before="0" w:after="0"/>
          </w:pPr>
        </w:p>
      </w:tc>
      <w:tc>
        <w:tcPr>
          <w:tcW w:w="7172" w:type="dxa"/>
          <w:shd w:val="clear" w:color="auto" w:fill="292929"/>
          <w:tcMar>
            <w:top w:w="0" w:type="dxa"/>
            <w:left w:w="0" w:type="dxa"/>
            <w:bottom w:w="0" w:type="dxa"/>
            <w:right w:w="0" w:type="dxa"/>
          </w:tcMar>
          <w:vAlign w:val="center"/>
        </w:tcPr>
        <w:p w14:paraId="2321C655">
          <w:pPr>
            <w:spacing w:before="0" w:after="0"/>
            <w:ind w:left="170"/>
          </w:pPr>
          <w:r>
            <w:rPr>
              <w:rFonts w:ascii="Arial" w:hAnsi="Arial"/>
              <w:b/>
              <w:color w:val="FFFFFF"/>
              <w:sz w:val="16"/>
            </w:rPr>
            <w:t>SHENZHEN SINOSEEN TECHNOLOGY</w:t>
          </w:r>
        </w:p>
      </w:tc>
      <w:tc>
        <w:tcPr>
          <w:tcW w:w="198" w:type="dxa"/>
          <w:shd w:val="clear" w:color="auto" w:fill="B8B8B8"/>
          <w:tcMar>
            <w:top w:w="0" w:type="dxa"/>
            <w:left w:w="0" w:type="dxa"/>
            <w:bottom w:w="0" w:type="dxa"/>
            <w:right w:w="0" w:type="dxa"/>
          </w:tcMar>
          <w:vAlign w:val="center"/>
        </w:tcPr>
        <w:p w14:paraId="2C19786A">
          <w:pPr>
            <w:spacing w:before="0" w:after="0"/>
          </w:pPr>
        </w:p>
      </w:tc>
      <w:tc>
        <w:tcPr>
          <w:tcW w:w="2869" w:type="dxa"/>
          <w:shd w:val="clear" w:color="auto" w:fill="FFFFFF"/>
          <w:tcMar>
            <w:top w:w="0" w:type="dxa"/>
            <w:left w:w="0" w:type="dxa"/>
            <w:bottom w:w="0" w:type="dxa"/>
            <w:right w:w="0" w:type="dxa"/>
          </w:tcMar>
          <w:vAlign w:val="center"/>
        </w:tcPr>
        <w:p w14:paraId="5906DFBD">
          <w:pPr>
            <w:spacing w:before="0" w:after="0"/>
            <w:jc w:val="right"/>
          </w:pPr>
          <w:r>
            <w:drawing>
              <wp:inline distT="0" distB="0" distL="114300" distR="114300">
                <wp:extent cx="1673860" cy="424180"/>
                <wp:effectExtent l="0" t="0" r="2540" b="762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1"/>
                        <a:srcRect l="12500" t="25000" r="11000" b="27500"/>
                        <a:stretch>
                          <a:fillRect/>
                        </a:stretch>
                      </pic:blipFill>
                      <pic:spPr>
                        <a:xfrm>
                          <a:off x="0" y="0"/>
                          <a:ext cx="1674000" cy="424800"/>
                        </a:xfrm>
                        <a:prstGeom prst="rect">
                          <a:avLst/>
                        </a:prstGeom>
                      </pic:spPr>
                    </pic:pic>
                  </a:graphicData>
                </a:graphic>
              </wp:inline>
            </w:drawing>
          </w:r>
        </w:p>
      </w:tc>
    </w:tr>
  </w:tbl>
  <w:p w14:paraId="2FE5F6D2"/>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F2B5AC5"/>
    <w:multiLevelType w:val="singleLevel"/>
    <w:tmpl w:val="9F2B5AC5"/>
    <w:lvl w:ilvl="0" w:tentative="0">
      <w:start w:val="1"/>
      <w:numFmt w:val="bullet"/>
      <w:lvlText w:val=""/>
      <w:lvlJc w:val="left"/>
      <w:pPr>
        <w:ind w:left="420" w:hanging="420"/>
      </w:pPr>
      <w:rPr>
        <w:rFonts w:hint="default" w:ascii="Wingdings" w:hAnsi="Wingdings"/>
      </w:rPr>
    </w:lvl>
  </w:abstractNum>
  <w:abstractNum w:abstractNumId="1">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2">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3">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4">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5">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6">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2"/>
  </w:num>
  <w:num w:numId="2">
    <w:abstractNumId w:val="5"/>
  </w:num>
  <w:num w:numId="3">
    <w:abstractNumId w:val="6"/>
  </w:num>
  <w:num w:numId="4">
    <w:abstractNumId w:val="3"/>
  </w:num>
  <w:num w:numId="5">
    <w:abstractNumId w:val="1"/>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08CC07C0"/>
    <w:rsid w:val="103224AE"/>
    <w:rsid w:val="12E83FEE"/>
    <w:rsid w:val="17EF063C"/>
    <w:rsid w:val="19E166B4"/>
    <w:rsid w:val="1E9A79C3"/>
    <w:rsid w:val="25594C0B"/>
    <w:rsid w:val="27C25CD3"/>
    <w:rsid w:val="2A4A6D4D"/>
    <w:rsid w:val="2F8E7E6F"/>
    <w:rsid w:val="30B023A9"/>
    <w:rsid w:val="38773863"/>
    <w:rsid w:val="3E2042C6"/>
    <w:rsid w:val="3EA04DCE"/>
    <w:rsid w:val="3F071CD2"/>
    <w:rsid w:val="43530A3F"/>
    <w:rsid w:val="459B4382"/>
    <w:rsid w:val="495E095C"/>
    <w:rsid w:val="525D6932"/>
    <w:rsid w:val="54CF69F2"/>
    <w:rsid w:val="57C74837"/>
    <w:rsid w:val="647F62D8"/>
    <w:rsid w:val="661C538E"/>
    <w:rsid w:val="672545C9"/>
    <w:rsid w:val="6ED23A2D"/>
    <w:rsid w:val="730A55F4"/>
    <w:rsid w:val="756B0879"/>
    <w:rsid w:val="76A07301"/>
    <w:rsid w:val="76B91B0C"/>
    <w:rsid w:val="79C515B9"/>
    <w:rsid w:val="7CA460DA"/>
    <w:rsid w:val="7CF40C1D"/>
    <w:rsid w:val="7D002752"/>
    <w:rsid w:val="7D5B51C2"/>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80" w:line="252" w:lineRule="auto"/>
    </w:pPr>
    <w:rPr>
      <w:rFonts w:ascii="Arial" w:hAnsi="Arial" w:eastAsiaTheme="minorEastAsia" w:cstheme="minorBidi"/>
      <w:color w:val="222222"/>
      <w:sz w:val="18"/>
      <w:szCs w:val="22"/>
      <w:lang w:val="en-US" w:eastAsia="en-US" w:bidi="ar-SA"/>
    </w:rPr>
  </w:style>
  <w:style w:type="paragraph" w:styleId="3">
    <w:name w:val="heading 1"/>
    <w:basedOn w:val="1"/>
    <w:next w:val="1"/>
    <w:link w:val="139"/>
    <w:qFormat/>
    <w:uiPriority w:val="9"/>
    <w:pPr>
      <w:keepNext/>
      <w:keepLines/>
      <w:spacing w:before="0" w:after="120"/>
      <w:outlineLvl w:val="0"/>
    </w:pPr>
    <w:rPr>
      <w:rFonts w:asciiTheme="majorHAnsi" w:hAnsiTheme="majorHAnsi" w:eastAsiaTheme="majorEastAsia" w:cstheme="majorBidi"/>
      <w:b/>
      <w:bCs/>
      <w:color w:val="000000"/>
      <w:sz w:val="36"/>
      <w:szCs w:val="28"/>
    </w:rPr>
  </w:style>
  <w:style w:type="paragraph" w:styleId="4">
    <w:name w:val="heading 2"/>
    <w:basedOn w:val="1"/>
    <w:next w:val="1"/>
    <w:link w:val="140"/>
    <w:unhideWhenUsed/>
    <w:qFormat/>
    <w:uiPriority w:val="9"/>
    <w:pPr>
      <w:keepNext/>
      <w:keepLines/>
      <w:spacing w:before="180" w:after="120"/>
      <w:outlineLvl w:val="1"/>
    </w:pPr>
    <w:rPr>
      <w:rFonts w:asciiTheme="majorHAnsi" w:hAnsiTheme="majorHAnsi" w:eastAsiaTheme="majorEastAsia" w:cstheme="majorBidi"/>
      <w:b/>
      <w:bCs/>
      <w:color w:val="000000"/>
      <w:sz w:val="22"/>
      <w:szCs w:val="26"/>
    </w:rPr>
  </w:style>
  <w:style w:type="paragraph" w:styleId="5">
    <w:name w:val="heading 3"/>
    <w:basedOn w:val="1"/>
    <w:next w:val="1"/>
    <w:link w:val="141"/>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1"/>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2"/>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3"/>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4"/>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5"/>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6"/>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macro"/>
    <w:link w:val="148"/>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after="80" w:line="252" w:lineRule="auto"/>
    </w:pPr>
    <w:rPr>
      <w:rFonts w:ascii="Arial" w:hAnsi="Arial"/>
      <w:b/>
      <w:bCs/>
      <w:color w:val="222222"/>
      <w:sz w:val="18"/>
      <w:szCs w:val="18"/>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7"/>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5"/>
    <w:unhideWhenUsed/>
    <w:qFormat/>
    <w:uiPriority w:val="99"/>
    <w:pPr>
      <w:spacing w:after="80" w:line="252" w:lineRule="auto"/>
    </w:pPr>
    <w:rPr>
      <w:rFonts w:ascii="Arial" w:hAnsi="Arial"/>
      <w:color w:val="222222"/>
      <w:sz w:val="18"/>
    </w:r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7"/>
    <w:unhideWhenUsed/>
    <w:qFormat/>
    <w:uiPriority w:val="99"/>
    <w:pPr>
      <w:tabs>
        <w:tab w:val="center" w:pos="4680"/>
        <w:tab w:val="right" w:pos="9360"/>
      </w:tabs>
      <w:spacing w:after="80" w:line="252" w:lineRule="auto"/>
    </w:pPr>
    <w:rPr>
      <w:rFonts w:ascii="Arial" w:hAnsi="Arial"/>
      <w:color w:val="222222"/>
      <w:sz w:val="18"/>
    </w:rPr>
  </w:style>
  <w:style w:type="paragraph" w:styleId="25">
    <w:name w:val="header"/>
    <w:basedOn w:val="1"/>
    <w:link w:val="136"/>
    <w:unhideWhenUsed/>
    <w:qFormat/>
    <w:uiPriority w:val="99"/>
    <w:pPr>
      <w:tabs>
        <w:tab w:val="center" w:pos="4680"/>
        <w:tab w:val="right" w:pos="9360"/>
      </w:tabs>
      <w:spacing w:after="80" w:line="252" w:lineRule="auto"/>
    </w:pPr>
    <w:rPr>
      <w:rFonts w:ascii="Arial" w:hAnsi="Arial"/>
      <w:color w:val="222222"/>
      <w:sz w:val="18"/>
    </w:rPr>
  </w:style>
  <w:style w:type="paragraph" w:styleId="26">
    <w:name w:val="Subtitle"/>
    <w:basedOn w:val="1"/>
    <w:next w:val="1"/>
    <w:link w:val="143"/>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6"/>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2"/>
    <w:qFormat/>
    <w:uiPriority w:val="10"/>
    <w:pPr>
      <w:keepNext/>
      <w:spacing w:before="0" w:after="120" w:line="240" w:lineRule="auto"/>
      <w:contextualSpacing/>
    </w:pPr>
    <w:rPr>
      <w:rFonts w:asciiTheme="majorHAnsi" w:hAnsiTheme="majorHAnsi" w:eastAsiaTheme="majorEastAsia" w:cstheme="majorBidi"/>
      <w:b/>
      <w:color w:val="000000"/>
      <w:spacing w:val="5"/>
      <w:kern w:val="28"/>
      <w:sz w:val="58"/>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styleId="135">
    <w:name w:val="Hyperlink"/>
    <w:basedOn w:val="132"/>
    <w:unhideWhenUsed/>
    <w:qFormat/>
    <w:uiPriority w:val="99"/>
    <w:rPr>
      <w:color w:val="0000FF" w:themeColor="hyperlink"/>
      <w:u w:val="single"/>
      <w14:textFill>
        <w14:solidFill>
          <w14:schemeClr w14:val="hlink"/>
        </w14:solidFill>
      </w14:textFill>
    </w:rPr>
  </w:style>
  <w:style w:type="character" w:customStyle="1" w:styleId="136">
    <w:name w:val="Header Char"/>
    <w:basedOn w:val="132"/>
    <w:link w:val="25"/>
    <w:qFormat/>
    <w:uiPriority w:val="99"/>
  </w:style>
  <w:style w:type="character" w:customStyle="1" w:styleId="137">
    <w:name w:val="Footer Char"/>
    <w:basedOn w:val="132"/>
    <w:link w:val="24"/>
    <w:qFormat/>
    <w:uiPriority w:val="99"/>
  </w:style>
  <w:style w:type="paragraph" w:styleId="138">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9">
    <w:name w:val="Heading 1 Char"/>
    <w:basedOn w:val="132"/>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40">
    <w:name w:val="Heading 2 Char"/>
    <w:basedOn w:val="132"/>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1">
    <w:name w:val="Heading 3 Char"/>
    <w:basedOn w:val="132"/>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2">
    <w:name w:val="Title Char"/>
    <w:basedOn w:val="1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3">
    <w:name w:val="Subtitle Char"/>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4">
    <w:name w:val="List Paragraph"/>
    <w:basedOn w:val="1"/>
    <w:qFormat/>
    <w:uiPriority w:val="34"/>
    <w:pPr>
      <w:ind w:left="720"/>
      <w:contextualSpacing/>
    </w:pPr>
  </w:style>
  <w:style w:type="character" w:customStyle="1" w:styleId="145">
    <w:name w:val="Body Text Char"/>
    <w:basedOn w:val="132"/>
    <w:link w:val="19"/>
    <w:qFormat/>
    <w:uiPriority w:val="99"/>
  </w:style>
  <w:style w:type="character" w:customStyle="1" w:styleId="146">
    <w:name w:val="Body Text 2 Char"/>
    <w:basedOn w:val="132"/>
    <w:link w:val="28"/>
    <w:qFormat/>
    <w:uiPriority w:val="99"/>
  </w:style>
  <w:style w:type="character" w:customStyle="1" w:styleId="147">
    <w:name w:val="Body Text 3 Char"/>
    <w:basedOn w:val="132"/>
    <w:link w:val="17"/>
    <w:qFormat/>
    <w:uiPriority w:val="99"/>
    <w:rPr>
      <w:sz w:val="16"/>
      <w:szCs w:val="16"/>
    </w:rPr>
  </w:style>
  <w:style w:type="character" w:customStyle="1" w:styleId="148">
    <w:name w:val="Macro Text Char"/>
    <w:basedOn w:val="132"/>
    <w:link w:val="2"/>
    <w:qFormat/>
    <w:uiPriority w:val="99"/>
    <w:rPr>
      <w:rFonts w:ascii="Courier" w:hAnsi="Courier"/>
      <w:sz w:val="20"/>
      <w:szCs w:val="20"/>
    </w:rPr>
  </w:style>
  <w:style w:type="paragraph" w:styleId="149">
    <w:name w:val="Quote"/>
    <w:basedOn w:val="1"/>
    <w:next w:val="1"/>
    <w:link w:val="150"/>
    <w:qFormat/>
    <w:uiPriority w:val="29"/>
    <w:rPr>
      <w:i/>
      <w:iCs/>
      <w:color w:val="000000" w:themeColor="text1"/>
      <w14:textFill>
        <w14:solidFill>
          <w14:schemeClr w14:val="tx1"/>
        </w14:solidFill>
      </w14:textFill>
    </w:rPr>
  </w:style>
  <w:style w:type="character" w:customStyle="1" w:styleId="150">
    <w:name w:val="Quote Char"/>
    <w:basedOn w:val="132"/>
    <w:link w:val="149"/>
    <w:qFormat/>
    <w:uiPriority w:val="29"/>
    <w:rPr>
      <w:i/>
      <w:iCs/>
      <w:color w:val="000000" w:themeColor="text1"/>
      <w14:textFill>
        <w14:solidFill>
          <w14:schemeClr w14:val="tx1"/>
        </w14:solidFill>
      </w14:textFill>
    </w:rPr>
  </w:style>
  <w:style w:type="character" w:customStyle="1" w:styleId="151">
    <w:name w:val="Heading 4 Char"/>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2">
    <w:name w:val="Heading 5 Char"/>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3">
    <w:name w:val="Heading 6 Char"/>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4">
    <w:name w:val="Heading 7 Char"/>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5">
    <w:name w:val="Heading 8 Char"/>
    <w:basedOn w:val="132"/>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6">
    <w:name w:val="Heading 9 Char"/>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7">
    <w:name w:val="Intense Quote"/>
    <w:basedOn w:val="1"/>
    <w:next w:val="1"/>
    <w:link w:val="158"/>
    <w:qFormat/>
    <w:uiPriority w:val="30"/>
    <w:pPr>
      <w:spacing w:before="200" w:after="280"/>
      <w:ind w:left="936" w:right="936"/>
    </w:pPr>
    <w:rPr>
      <w:b/>
      <w:bCs/>
      <w:i/>
      <w:iCs/>
      <w:color w:val="4F81BD" w:themeColor="accent1"/>
      <w14:textFill>
        <w14:solidFill>
          <w14:schemeClr w14:val="accent1"/>
        </w14:solidFill>
      </w14:textFill>
    </w:rPr>
  </w:style>
  <w:style w:type="character" w:customStyle="1" w:styleId="158">
    <w:name w:val="Intense Quote Char"/>
    <w:basedOn w:val="132"/>
    <w:link w:val="157"/>
    <w:qFormat/>
    <w:uiPriority w:val="30"/>
    <w:rPr>
      <w:b/>
      <w:bCs/>
      <w:i/>
      <w:iCs/>
      <w:color w:val="4F81BD" w:themeColor="accent1"/>
      <w14:textFill>
        <w14:solidFill>
          <w14:schemeClr w14:val="accent1"/>
        </w14:solidFill>
      </w14:textFill>
    </w:rPr>
  </w:style>
  <w:style w:type="character" w:customStyle="1" w:styleId="159">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60">
    <w:name w:val="Intense Emphasis"/>
    <w:basedOn w:val="132"/>
    <w:qFormat/>
    <w:uiPriority w:val="21"/>
    <w:rPr>
      <w:b/>
      <w:bCs/>
      <w:i/>
      <w:iCs/>
      <w:color w:val="4F81BD" w:themeColor="accent1"/>
      <w14:textFill>
        <w14:solidFill>
          <w14:schemeClr w14:val="accent1"/>
        </w14:solidFill>
      </w14:textFill>
    </w:rPr>
  </w:style>
  <w:style w:type="character" w:customStyle="1" w:styleId="161">
    <w:name w:val="Subtle Reference"/>
    <w:basedOn w:val="132"/>
    <w:qFormat/>
    <w:uiPriority w:val="31"/>
    <w:rPr>
      <w:smallCaps/>
      <w:color w:val="C0504D" w:themeColor="accent2"/>
      <w:u w:val="single"/>
      <w14:textFill>
        <w14:solidFill>
          <w14:schemeClr w14:val="accent2"/>
        </w14:solidFill>
      </w14:textFill>
    </w:rPr>
  </w:style>
  <w:style w:type="character" w:customStyle="1" w:styleId="162">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3">
    <w:name w:val="Book Title"/>
    <w:basedOn w:val="132"/>
    <w:qFormat/>
    <w:uiPriority w:val="33"/>
    <w:rPr>
      <w:b/>
      <w:bCs/>
      <w:smallCaps/>
      <w:spacing w:val="5"/>
    </w:rPr>
  </w:style>
  <w:style w:type="paragraph" w:customStyle="1" w:styleId="164">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2.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NULL"/><Relationship Id="rId11" Type="http://schemas.openxmlformats.org/officeDocument/2006/relationships/image" Target="media/image5.png"/><Relationship Id="rId10" Type="http://schemas.openxmlformats.org/officeDocument/2006/relationships/image" Target="media/image4.webp"/><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6</Pages>
  <Words>644</Words>
  <Characters>3540</Characters>
  <Lines>0</Lines>
  <Paragraphs>0</Paragraphs>
  <TotalTime>81</TotalTime>
  <ScaleCrop>false</ScaleCrop>
  <LinksUpToDate>false</LinksUpToDate>
  <CharactersWithSpaces>3903</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Shenzhen Sinoseen Technology</dc:creator>
  <dc:description>generated by python-docx</dc:description>
  <cp:lastModifiedBy>WPS_1601477102</cp:lastModifiedBy>
  <dcterms:modified xsi:type="dcterms:W3CDTF">2026-11-02T07:51:35Z</dcterms:modified>
  <dc:subject>Seven-page sample approval and technical specification template</dc:subject>
  <dc:title>Sinoseen Camera Module Specification Template</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eyJoZGlkIjoiOTNmMjBjNGQwYmIxOWQ0OTIxZDkxMzc2NDVmNWU2ZWMiLCJ1c2VySWQiOiIxMTI2MjE0NjA1In0=</vt:lpwstr>
  </property>
  <property fmtid="{D5CDD505-2E9C-101B-9397-08002B2CF9AE}" pid="3" name="KSOProductBuildVer">
    <vt:lpwstr>2052-12.1.0.25865</vt:lpwstr>
  </property>
  <property fmtid="{D5CDD505-2E9C-101B-9397-08002B2CF9AE}" pid="4" name="ICV">
    <vt:lpwstr>3022A0A23A4849D0A1C465BA3B53CA2B_13</vt:lpwstr>
  </property>
</Properties>
</file>