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B2E7AB">
      <w:pPr>
        <w:spacing w:after="240"/>
        <w:rPr>
          <w:color w:val="FFFFFF" w:themeColor="background1"/>
          <w14:textFill>
            <w14:solidFill>
              <w14:schemeClr w14:val="bg1"/>
            </w14:solidFill>
          </w14:textFill>
        </w:rPr>
      </w:pPr>
      <w:r>
        <w:rPr>
          <w:sz w:val="20"/>
        </w:rPr>
        <mc:AlternateContent>
          <mc:Choice Requires="wps">
            <w:drawing>
              <wp:anchor distT="0" distB="0" distL="114300" distR="114300" simplePos="0" relativeHeight="251662336" behindDoc="0" locked="0" layoutInCell="1" allowOverlap="1">
                <wp:simplePos x="0" y="0"/>
                <wp:positionH relativeFrom="column">
                  <wp:posOffset>5483860</wp:posOffset>
                </wp:positionH>
                <wp:positionV relativeFrom="paragraph">
                  <wp:posOffset>-612775</wp:posOffset>
                </wp:positionV>
                <wp:extent cx="1517015" cy="584200"/>
                <wp:effectExtent l="0" t="0" r="0" b="0"/>
                <wp:wrapNone/>
                <wp:docPr id="8" name="文本框 8"/>
                <wp:cNvGraphicFramePr/>
                <a:graphic xmlns:a="http://schemas.openxmlformats.org/drawingml/2006/main">
                  <a:graphicData uri="http://schemas.microsoft.com/office/word/2010/wordprocessingShape">
                    <wps:wsp>
                      <wps:cNvSpPr txBox="1"/>
                      <wps:spPr>
                        <a:xfrm>
                          <a:off x="6427470" y="177800"/>
                          <a:ext cx="1517015" cy="5842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2BAB37">
                            <w:pPr>
                              <w:rPr>
                                <w:rFonts w:hint="eastAsia" w:eastAsia="宋体"/>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1.8pt;margin-top:-48.25pt;height:46pt;width:119.45pt;z-index:251662336;mso-width-relative:page;mso-height-relative:page;" filled="f" stroked="f" coordsize="21600,21600" o:gfxdata="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PA/U2zbAAAACwEAAA8AAAAAAAAAAQAg&#10;AAAAIgAAAGRycy9kb3ducmV2LnhtbFBLAQIUABQAAAAIAIdO4kDB80ncRAIAAHEEAAAOAAAAAAAA&#10;AAEAIAAAACoBAABkcnMvZTJvRG9jLnhtbFBLBQYAAAAABgAGAFkBAADgBQAAAAA=&#10;">
                <v:fill on="f" focussize="0,0"/>
                <v:stroke on="f" weight="0.5pt"/>
                <v:imagedata o:title=""/>
                <o:lock v:ext="edit" aspectratio="f"/>
                <v:textbox>
                  <w:txbxContent>
                    <w:p w14:paraId="3C2BAB37">
                      <w:pPr>
                        <w:rPr>
                          <w:rFonts w:hint="eastAsia" w:eastAsia="宋体"/>
                          <w:lang w:eastAsia="zh-CN"/>
                        </w:rPr>
                      </w:pPr>
                    </w:p>
                  </w:txbxContent>
                </v:textbox>
              </v:shape>
            </w:pict>
          </mc:Fallback>
        </mc:AlternateContent>
      </w:r>
      <w:r>
        <w:rPr>
          <w:rFonts w:ascii="Arial" w:hAnsi="Arial"/>
          <w:b/>
          <w:color w:val="FFFFFF" w:themeColor="background1"/>
          <w:sz w:val="20"/>
          <w14:textFill>
            <w14:solidFill>
              <w14:schemeClr w14:val="bg1"/>
            </w14:solidFill>
          </w14:textFill>
        </w:rPr>
        <w:t>PRODUCT SPECIFICATION</w:t>
      </w:r>
    </w:p>
    <w:p w14:paraId="646CB965">
      <w:pPr>
        <w:pStyle w:val="31"/>
        <w:jc w:val="both"/>
        <w:rPr>
          <w:color w:val="FFFFFF" w:themeColor="background1"/>
          <w14:textFill>
            <w14:solidFill>
              <w14:schemeClr w14:val="bg1"/>
            </w14:solidFill>
          </w14:textFill>
        </w:rPr>
      </w:pPr>
      <w:r>
        <w:rPr>
          <w:rFonts w:hint="eastAsia" w:eastAsia="宋体"/>
          <w:color w:val="FFFFFF" w:themeColor="background1"/>
          <w:lang w:val="en-US" w:eastAsia="zh-CN"/>
          <w14:textFill>
            <w14:solidFill>
              <w14:schemeClr w14:val="bg1"/>
            </w14:solidFill>
          </w14:textFill>
        </w:rPr>
        <w:t>MIPI</w:t>
      </w:r>
      <w:r>
        <w:rPr>
          <w:color w:val="FFFFFF" w:themeColor="background1"/>
          <w14:textFill>
            <w14:solidFill>
              <w14:schemeClr w14:val="bg1"/>
            </w14:solidFill>
          </w14:textFill>
        </w:rPr>
        <w:t xml:space="preserve"> </w:t>
      </w:r>
      <w:r>
        <w:rPr>
          <w:rFonts w:hint="eastAsia" w:eastAsia="宋体"/>
          <w:color w:val="FFFFFF" w:themeColor="background1"/>
          <w:lang w:val="en-US" w:eastAsia="zh-CN"/>
          <w14:textFill>
            <w14:solidFill>
              <w14:schemeClr w14:val="bg1"/>
            </w14:solidFill>
          </w14:textFill>
        </w:rPr>
        <w:t>5</w:t>
      </w:r>
      <w:r>
        <w:rPr>
          <w:color w:val="FFFFFF" w:themeColor="background1"/>
          <w14:textFill>
            <w14:solidFill>
              <w14:schemeClr w14:val="bg1"/>
            </w14:solidFill>
          </w14:textFill>
        </w:rPr>
        <w:t>M</w:t>
      </w:r>
    </w:p>
    <w:p w14:paraId="711A0C57">
      <w:pPr>
        <w:pStyle w:val="31"/>
        <w:jc w:val="both"/>
        <w:rPr>
          <w:color w:val="FFFFFF" w:themeColor="background1"/>
          <w14:textFill>
            <w14:solidFill>
              <w14:schemeClr w14:val="bg1"/>
            </w14:solidFill>
          </w14:textFill>
        </w:rPr>
      </w:pPr>
      <w:r>
        <w:rPr>
          <w:color w:val="FFFFFF" w:themeColor="background1"/>
          <w14:textFill>
            <w14:solidFill>
              <w14:schemeClr w14:val="bg1"/>
            </w14:solidFill>
          </w14:textFill>
        </w:rPr>
        <w:t>Camera Module</w:t>
      </w:r>
    </w:p>
    <w:p w14:paraId="09E23BB4"/>
    <w:p w14:paraId="422B5279">
      <w:pPr>
        <w:pStyle w:val="4"/>
      </w:pPr>
      <w:r>
        <w:rPr>
          <w:rFonts w:hint="eastAsia" w:asciiTheme="majorHAnsi" w:hAnsiTheme="majorHAnsi" w:eastAsiaTheme="majorEastAsia" w:cstheme="majorBidi"/>
          <w:b/>
          <w:color w:val="FFFFFF" w:themeColor="background1"/>
          <w:spacing w:val="5"/>
          <w:kern w:val="28"/>
          <w:sz w:val="58"/>
          <w:szCs w:val="52"/>
          <w:lang w:val="en-US" w:eastAsia="zh-CN" w:bidi="ar-SA"/>
          <w14:textFill>
            <w14:solidFill>
              <w14:schemeClr w14:val="bg1"/>
            </w14:solidFill>
          </w14:textFill>
        </w:rPr>
        <w:t>XLS58875-V1.</w:t>
      </w:r>
      <w:r>
        <w:rPr>
          <w:rFonts w:hint="eastAsia"/>
          <w:sz w:val="2"/>
        </w:rPr>
        <mc:AlternateContent>
          <mc:Choice Requires="wps">
            <w:drawing>
              <wp:anchor distT="0" distB="0" distL="114300" distR="114300" simplePos="0" relativeHeight="251661312" behindDoc="0" locked="1" layoutInCell="1" allowOverlap="1">
                <wp:simplePos x="0" y="0"/>
                <wp:positionH relativeFrom="page">
                  <wp:posOffset>3911600</wp:posOffset>
                </wp:positionH>
                <wp:positionV relativeFrom="page">
                  <wp:posOffset>0</wp:posOffset>
                </wp:positionV>
                <wp:extent cx="3648075" cy="1562100"/>
                <wp:effectExtent l="0" t="0" r="9525" b="0"/>
                <wp:wrapNone/>
                <wp:docPr id="561154321" name="任意多边形: 形状 4"/>
                <wp:cNvGraphicFramePr/>
                <a:graphic xmlns:a="http://schemas.openxmlformats.org/drawingml/2006/main">
                  <a:graphicData uri="http://schemas.microsoft.com/office/word/2010/wordprocessingShape">
                    <wps:wsp>
                      <wps:cNvSpPr/>
                      <wps:spPr>
                        <a:xfrm>
                          <a:off x="0" y="0"/>
                          <a:ext cx="3648075" cy="1562100"/>
                        </a:xfrm>
                        <a:custGeom>
                          <a:avLst/>
                          <a:gdLst/>
                          <a:ahLst/>
                          <a:cxnLst/>
                          <a:rect l="0" t="0" r="0" b="0"/>
                          <a:pathLst>
                            <a:path w="3648406" h="1562101">
                              <a:moveTo>
                                <a:pt x="0" y="0"/>
                              </a:moveTo>
                              <a:lnTo>
                                <a:pt x="3648405" y="0"/>
                              </a:lnTo>
                              <a:lnTo>
                                <a:pt x="3648405" y="1371600"/>
                              </a:lnTo>
                              <a:cubicBezTo>
                                <a:pt x="2463800" y="1562100"/>
                                <a:pt x="1473200" y="965200"/>
                                <a:pt x="0" y="0"/>
                              </a:cubicBezTo>
                              <a:close/>
                            </a:path>
                          </a:pathLst>
                        </a:custGeom>
                        <a:solidFill>
                          <a:srgbClr val="FFFFFF"/>
                        </a:solidFill>
                        <a:ln w="12700" cap="flat" cmpd="sng" algn="ctr">
                          <a:noFill/>
                          <a:prstDash val="solid"/>
                          <a:miter lim="800000"/>
                        </a:ln>
                        <a:effectLst/>
                      </wps:spPr>
                      <wps:style>
                        <a:lnRef idx="2">
                          <a:schemeClr val="accent1">
                            <a:shade val="15000"/>
                          </a:schemeClr>
                        </a:lnRef>
                        <a:fillRef idx="1">
                          <a:schemeClr val="accent1"/>
                        </a:fillRef>
                        <a:effectRef idx="0">
                          <a:schemeClr val="accent1"/>
                        </a:effectRef>
                        <a:fontRef idx="minor">
                          <a:schemeClr val="lt1"/>
                        </a:fontRef>
                      </wps:style>
                      <wps:bodyPr/>
                    </wps:wsp>
                  </a:graphicData>
                </a:graphic>
              </wp:anchor>
            </w:drawing>
          </mc:Choice>
          <mc:Fallback>
            <w:pict>
              <v:shape id="任意多边形: 形状 4" o:spid="_x0000_s1026" o:spt="100" style="position:absolute;left:0pt;margin-left:308pt;margin-top:0pt;height:123pt;width:287.25pt;mso-position-horizontal-relative:page;mso-position-vertical-relative:page;z-index:251661312;mso-width-relative:page;mso-height-relative:page;" fillcolor="#FFFFFF" filled="t" stroked="f" coordsize="3648406,1562101" o:gfxdata="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oBHZz9kAAAAJAQAADwAAAAAAAAAB&#10;ACAAAAAiAAAAZHJzL2Rvd25yZXYueG1sUEsBAhQAFAAAAAgAh07iQKIfUASBAgAAQwUAAA4AAAAA&#10;AAAAAQAgAAAAKAEAAGRycy9lMm9Eb2MueG1sUEsFBgAAAAAGAAYAWQEAABsGAAAAAA==&#10;" path="m0,0l3648405,0,3648405,1371600c2463800,1562100,1473200,965200,0,0xe">
                <v:fill on="t" focussize="0,0"/>
                <v:stroke on="f" weight="1pt" miterlimit="8" joinstyle="miter"/>
                <v:imagedata o:title=""/>
                <o:lock v:ext="edit" aspectratio="f"/>
                <w10:anchorlock/>
              </v:shape>
            </w:pict>
          </mc:Fallback>
        </mc:AlternateContent>
      </w:r>
      <w:r>
        <w:rPr>
          <w:rFonts w:hint="eastAsia"/>
          <w:sz w:val="2"/>
        </w:rPr>
        <mc:AlternateContent>
          <mc:Choice Requires="wps">
            <w:drawing>
              <wp:anchor distT="0" distB="0" distL="114300" distR="114300" simplePos="0" relativeHeight="251659264" behindDoc="1" locked="1" layoutInCell="1" allowOverlap="1">
                <wp:simplePos x="0" y="0"/>
                <wp:positionH relativeFrom="page">
                  <wp:posOffset>-5080</wp:posOffset>
                </wp:positionH>
                <wp:positionV relativeFrom="page">
                  <wp:posOffset>0</wp:posOffset>
                </wp:positionV>
                <wp:extent cx="7564755" cy="3739515"/>
                <wp:effectExtent l="0" t="0" r="4445" b="0"/>
                <wp:wrapNone/>
                <wp:docPr id="849799424" name="任意多边形: 形状 2"/>
                <wp:cNvGraphicFramePr/>
                <a:graphic xmlns:a="http://schemas.openxmlformats.org/drawingml/2006/main">
                  <a:graphicData uri="http://schemas.microsoft.com/office/word/2010/wordprocessingShape">
                    <wps:wsp>
                      <wps:cNvSpPr/>
                      <wps:spPr>
                        <a:xfrm>
                          <a:off x="0" y="0"/>
                          <a:ext cx="7564755" cy="3739515"/>
                        </a:xfrm>
                        <a:custGeom>
                          <a:avLst/>
                          <a:gdLst/>
                          <a:ahLst/>
                          <a:cxnLst/>
                          <a:rect l="0" t="0" r="0" b="0"/>
                          <a:pathLst>
                            <a:path w="7560006" h="6223001">
                              <a:moveTo>
                                <a:pt x="0" y="0"/>
                              </a:moveTo>
                              <a:lnTo>
                                <a:pt x="7560005" y="0"/>
                              </a:lnTo>
                              <a:lnTo>
                                <a:pt x="7560005" y="4775200"/>
                              </a:lnTo>
                              <a:cubicBezTo>
                                <a:pt x="6159500" y="4521200"/>
                                <a:pt x="4597400" y="6223000"/>
                                <a:pt x="2514600" y="5765800"/>
                              </a:cubicBezTo>
                              <a:cubicBezTo>
                                <a:pt x="1384300" y="5524500"/>
                                <a:pt x="711200" y="5283200"/>
                                <a:pt x="0" y="5422900"/>
                              </a:cubicBezTo>
                              <a:close/>
                            </a:path>
                          </a:pathLst>
                        </a:custGeom>
                        <a:solidFill>
                          <a:srgbClr val="B6BDC3"/>
                        </a:solidFill>
                        <a:ln w="12700" cap="flat" cmpd="sng" algn="ctr">
                          <a:noFill/>
                          <a:prstDash val="solid"/>
                          <a:miter lim="800000"/>
                        </a:ln>
                        <a:effectLst/>
                      </wps:spPr>
                      <wps:style>
                        <a:lnRef idx="2">
                          <a:schemeClr val="accent1">
                            <a:shade val="15000"/>
                          </a:schemeClr>
                        </a:lnRef>
                        <a:fillRef idx="1">
                          <a:schemeClr val="accent1"/>
                        </a:fillRef>
                        <a:effectRef idx="0">
                          <a:schemeClr val="accent1"/>
                        </a:effectRef>
                        <a:fontRef idx="minor">
                          <a:schemeClr val="lt1"/>
                        </a:fontRef>
                      </wps:style>
                      <wps:bodyPr/>
                    </wps:wsp>
                  </a:graphicData>
                </a:graphic>
              </wp:anchor>
            </w:drawing>
          </mc:Choice>
          <mc:Fallback>
            <w:pict>
              <v:shape id="任意多边形: 形状 2" o:spid="_x0000_s1026" o:spt="100" style="position:absolute;left:0pt;margin-left:-0.4pt;margin-top:0pt;height:294.45pt;width:595.65pt;mso-position-horizontal-relative:page;mso-position-vertical-relative:page;z-index:-251657216;mso-width-relative:page;mso-height-relative:page;" fillcolor="#B6BDC3" filled="t" stroked="f" coordsize="7560006,6223001" o:gfxdata="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" path="m0,0l7560005,0,7560005,4775200c6159500,4521200,4597400,6223000,2514600,5765800c1384300,5524500,711200,5283200,0,5422900xe">
                <v:fill on="t" focussize="0,0"/>
                <v:stroke on="f" weight="1pt" miterlimit="8" joinstyle="miter"/>
                <v:imagedata o:title=""/>
                <o:lock v:ext="edit" aspectratio="f"/>
                <w10:anchorlock/>
              </v:shape>
            </w:pict>
          </mc:Fallback>
        </mc:AlternateContent>
      </w:r>
      <w:r>
        <w:rPr>
          <w:rFonts w:hint="eastAsia"/>
          <w:sz w:val="2"/>
        </w:rPr>
        <mc:AlternateContent>
          <mc:Choice Requires="wps">
            <w:drawing>
              <wp:anchor distT="0" distB="0" distL="114300" distR="114300" simplePos="0" relativeHeight="251660288" behindDoc="1" locked="1" layoutInCell="1" allowOverlap="1">
                <wp:simplePos x="0" y="0"/>
                <wp:positionH relativeFrom="page">
                  <wp:posOffset>-53975</wp:posOffset>
                </wp:positionH>
                <wp:positionV relativeFrom="page">
                  <wp:posOffset>-10160</wp:posOffset>
                </wp:positionV>
                <wp:extent cx="7766050" cy="3552825"/>
                <wp:effectExtent l="0" t="0" r="6350" b="0"/>
                <wp:wrapNone/>
                <wp:docPr id="4" name="任意多边形: 形状 3"/>
                <wp:cNvGraphicFramePr/>
                <a:graphic xmlns:a="http://schemas.openxmlformats.org/drawingml/2006/main">
                  <a:graphicData uri="http://schemas.microsoft.com/office/word/2010/wordprocessingShape">
                    <wps:wsp>
                      <wps:cNvSpPr/>
                      <wps:spPr>
                        <a:xfrm>
                          <a:off x="0" y="0"/>
                          <a:ext cx="7766050" cy="3552825"/>
                        </a:xfrm>
                        <a:custGeom>
                          <a:avLst/>
                          <a:gdLst/>
                          <a:ahLst/>
                          <a:cxnLst/>
                          <a:rect l="0" t="0" r="0" b="0"/>
                          <a:pathLst>
                            <a:path w="7560006" h="5943601">
                              <a:moveTo>
                                <a:pt x="0" y="0"/>
                              </a:moveTo>
                              <a:lnTo>
                                <a:pt x="7560005" y="0"/>
                              </a:lnTo>
                              <a:lnTo>
                                <a:pt x="7560005" y="4483100"/>
                              </a:lnTo>
                              <a:cubicBezTo>
                                <a:pt x="6108700" y="4356100"/>
                                <a:pt x="4508500" y="5943600"/>
                                <a:pt x="2476500" y="5473700"/>
                              </a:cubicBezTo>
                              <a:cubicBezTo>
                                <a:pt x="1384300" y="5219700"/>
                                <a:pt x="660400" y="5016500"/>
                                <a:pt x="0" y="5168900"/>
                              </a:cubicBezTo>
                              <a:close/>
                            </a:path>
                          </a:pathLst>
                        </a:custGeom>
                        <a:solidFill>
                          <a:srgbClr val="741C30"/>
                        </a:solidFill>
                        <a:ln w="12700" cap="flat" cmpd="sng" algn="ctr">
                          <a:noFill/>
                          <a:prstDash val="solid"/>
                          <a:miter lim="800000"/>
                        </a:ln>
                        <a:effectLst/>
                      </wps:spPr>
                      <wps:style>
                        <a:lnRef idx="2">
                          <a:schemeClr val="accent1">
                            <a:shade val="15000"/>
                          </a:schemeClr>
                        </a:lnRef>
                        <a:fillRef idx="1">
                          <a:schemeClr val="accent1"/>
                        </a:fillRef>
                        <a:effectRef idx="0">
                          <a:schemeClr val="accent1"/>
                        </a:effectRef>
                        <a:fontRef idx="minor">
                          <a:schemeClr val="lt1"/>
                        </a:fontRef>
                      </wps:style>
                      <wps:bodyPr/>
                    </wps:wsp>
                  </a:graphicData>
                </a:graphic>
              </wp:anchor>
            </w:drawing>
          </mc:Choice>
          <mc:Fallback>
            <w:pict>
              <v:shape id="任意多边形: 形状 3" o:spid="_x0000_s1026" o:spt="100" style="position:absolute;left:0pt;margin-left:-4.25pt;margin-top:-0.8pt;height:279.75pt;width:611.5pt;mso-position-horizontal-relative:page;mso-position-vertical-relative:page;z-index:-251656192;mso-width-relative:page;mso-height-relative:page;" fillcolor="#741C30" filled="t" stroked="f" coordsize="7560006,5943601" o:gfxdata="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" path="m0,0l7560005,0,7560005,4483100c6108700,4356100,4508500,5943600,2476500,5473700c1384300,5219700,660400,5016500,0,5168900xe">
                <v:fill on="t" focussize="0,0"/>
                <v:stroke on="f" weight="1pt" miterlimit="8" joinstyle="miter"/>
                <v:imagedata o:title=""/>
                <o:lock v:ext="edit" aspectratio="f"/>
                <w10:anchorlock/>
              </v:shape>
            </w:pict>
          </mc:Fallback>
        </mc:AlternateContent>
      </w:r>
      <w:r>
        <w:rPr>
          <w:rFonts w:hint="eastAsia" w:cstheme="majorBidi"/>
          <w:b/>
          <w:color w:val="FFFFFF" w:themeColor="background1"/>
          <w:spacing w:val="5"/>
          <w:kern w:val="28"/>
          <w:sz w:val="58"/>
          <w:szCs w:val="52"/>
          <w:lang w:val="en-US" w:eastAsia="zh-CN" w:bidi="ar-SA"/>
          <w14:textFill>
            <w14:solidFill>
              <w14:schemeClr w14:val="bg1"/>
            </w14:solidFill>
          </w14:textFill>
        </w:rPr>
        <w:t>1</w:t>
      </w:r>
    </w:p>
    <w:p w14:paraId="2C47263E">
      <w:pPr>
        <w:pStyle w:val="4"/>
      </w:pPr>
    </w:p>
    <w:p w14:paraId="252721ED">
      <w:pPr>
        <w:pStyle w:val="4"/>
      </w:pPr>
    </w:p>
    <w:p w14:paraId="46BE3AC4"/>
    <w:p w14:paraId="62145462">
      <w:pPr>
        <w:pStyle w:val="4"/>
        <w:rPr>
          <w:sz w:val="24"/>
          <w:szCs w:val="24"/>
        </w:rPr>
      </w:pPr>
    </w:p>
    <w:p w14:paraId="12F748FD">
      <w:pPr>
        <w:pStyle w:val="4"/>
        <w:rPr>
          <w:sz w:val="24"/>
          <w:szCs w:val="24"/>
        </w:rPr>
      </w:pPr>
      <w:r>
        <w:rPr>
          <w:sz w:val="24"/>
          <w:szCs w:val="24"/>
        </w:rPr>
        <w:t>Supplier confirmation</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928"/>
        <w:gridCol w:w="2778"/>
        <w:gridCol w:w="2778"/>
        <w:gridCol w:w="2835"/>
      </w:tblGrid>
      <w:tr w14:paraId="0A3E4169">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blHeader/>
          <w:jc w:val="center"/>
        </w:trPr>
        <w:tc>
          <w:tcPr>
            <w:tcW w:w="1928" w:type="dxa"/>
            <w:shd w:val="clear" w:color="auto" w:fill="333333"/>
            <w:tcMar>
              <w:top w:w="60" w:type="dxa"/>
              <w:left w:w="60" w:type="dxa"/>
              <w:bottom w:w="60" w:type="dxa"/>
              <w:right w:w="60" w:type="dxa"/>
            </w:tcMar>
          </w:tcPr>
          <w:p w14:paraId="3A611399">
            <w:pPr>
              <w:spacing w:after="0"/>
            </w:pPr>
            <w:r>
              <w:rPr>
                <w:rFonts w:ascii="Arial" w:hAnsi="Arial"/>
                <w:b/>
                <w:color w:val="FFFFFF"/>
                <w:sz w:val="18"/>
              </w:rPr>
              <w:t>Department</w:t>
            </w:r>
          </w:p>
        </w:tc>
        <w:tc>
          <w:tcPr>
            <w:tcW w:w="2778" w:type="dxa"/>
            <w:shd w:val="clear" w:color="auto" w:fill="333333"/>
            <w:tcMar>
              <w:top w:w="60" w:type="dxa"/>
              <w:left w:w="60" w:type="dxa"/>
              <w:bottom w:w="60" w:type="dxa"/>
              <w:right w:w="60" w:type="dxa"/>
            </w:tcMar>
          </w:tcPr>
          <w:p w14:paraId="26B80ED8">
            <w:pPr>
              <w:spacing w:after="0"/>
            </w:pPr>
            <w:r>
              <w:rPr>
                <w:rFonts w:ascii="Arial" w:hAnsi="Arial"/>
                <w:b/>
                <w:color w:val="FFFFFF"/>
                <w:sz w:val="18"/>
              </w:rPr>
              <w:t>Engineer</w:t>
            </w:r>
          </w:p>
        </w:tc>
        <w:tc>
          <w:tcPr>
            <w:tcW w:w="2778" w:type="dxa"/>
            <w:shd w:val="clear" w:color="auto" w:fill="333333"/>
            <w:tcMar>
              <w:top w:w="60" w:type="dxa"/>
              <w:left w:w="60" w:type="dxa"/>
              <w:bottom w:w="60" w:type="dxa"/>
              <w:right w:w="60" w:type="dxa"/>
            </w:tcMar>
          </w:tcPr>
          <w:p w14:paraId="09B6CDCC">
            <w:pPr>
              <w:spacing w:after="0"/>
            </w:pPr>
            <w:r>
              <w:rPr>
                <w:rFonts w:ascii="Arial" w:hAnsi="Arial"/>
                <w:b/>
                <w:color w:val="FFFFFF"/>
                <w:sz w:val="18"/>
              </w:rPr>
              <w:t>Quality inspector</w:t>
            </w:r>
          </w:p>
        </w:tc>
        <w:tc>
          <w:tcPr>
            <w:tcW w:w="2835" w:type="dxa"/>
            <w:shd w:val="clear" w:color="auto" w:fill="333333"/>
            <w:tcMar>
              <w:top w:w="60" w:type="dxa"/>
              <w:left w:w="60" w:type="dxa"/>
              <w:bottom w:w="60" w:type="dxa"/>
              <w:right w:w="60" w:type="dxa"/>
            </w:tcMar>
          </w:tcPr>
          <w:p w14:paraId="4FEB4010">
            <w:pPr>
              <w:spacing w:after="0"/>
            </w:pPr>
            <w:r>
              <w:rPr>
                <w:rFonts w:ascii="Arial" w:hAnsi="Arial"/>
                <w:b/>
                <w:color w:val="FFFFFF"/>
                <w:sz w:val="18"/>
              </w:rPr>
              <w:t>Approver</w:t>
            </w:r>
          </w:p>
        </w:tc>
      </w:tr>
      <w:tr w14:paraId="3C8F388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1928" w:type="dxa"/>
            <w:tcMar>
              <w:top w:w="150" w:type="dxa"/>
              <w:left w:w="150" w:type="dxa"/>
              <w:bottom w:w="150" w:type="dxa"/>
              <w:right w:w="150" w:type="dxa"/>
            </w:tcMar>
            <w:vAlign w:val="center"/>
          </w:tcPr>
          <w:p w14:paraId="46E3DB82">
            <w:pPr>
              <w:spacing w:after="0" w:line="245" w:lineRule="auto"/>
            </w:pPr>
            <w:r>
              <w:rPr>
                <w:rFonts w:ascii="Arial" w:hAnsi="Arial"/>
                <w:b w:val="0"/>
                <w:color w:val="222222"/>
                <w:sz w:val="18"/>
              </w:rPr>
              <w:t>Name / signature</w:t>
            </w:r>
          </w:p>
        </w:tc>
        <w:tc>
          <w:tcPr>
            <w:tcW w:w="2778" w:type="dxa"/>
            <w:tcMar>
              <w:top w:w="150" w:type="dxa"/>
              <w:left w:w="150" w:type="dxa"/>
              <w:bottom w:w="150" w:type="dxa"/>
              <w:right w:w="150" w:type="dxa"/>
            </w:tcMar>
            <w:vAlign w:val="center"/>
          </w:tcPr>
          <w:p w14:paraId="640A85DE">
            <w:pPr>
              <w:spacing w:after="0" w:line="245" w:lineRule="auto"/>
            </w:pPr>
            <w:r>
              <w:rPr>
                <w:rFonts w:ascii="Arial" w:hAnsi="Arial"/>
                <w:b w:val="0"/>
                <w:color w:val="222222"/>
                <w:sz w:val="18"/>
              </w:rPr>
              <w:t>[</w:t>
            </w:r>
            <w:r>
              <w:rPr>
                <w:rFonts w:hint="eastAsia" w:eastAsia="宋体"/>
                <w:b w:val="0"/>
                <w:color w:val="222222"/>
                <w:sz w:val="18"/>
                <w:lang w:val="en-US" w:eastAsia="zh-CN"/>
              </w:rPr>
              <w:t>LI</w:t>
            </w:r>
            <w:r>
              <w:rPr>
                <w:rFonts w:ascii="Arial" w:hAnsi="Arial"/>
                <w:b w:val="0"/>
                <w:color w:val="222222"/>
                <w:sz w:val="18"/>
              </w:rPr>
              <w:t>]</w:t>
            </w:r>
          </w:p>
        </w:tc>
        <w:tc>
          <w:tcPr>
            <w:tcW w:w="2778" w:type="dxa"/>
            <w:tcMar>
              <w:top w:w="150" w:type="dxa"/>
              <w:left w:w="150" w:type="dxa"/>
              <w:bottom w:w="150" w:type="dxa"/>
              <w:right w:w="150" w:type="dxa"/>
            </w:tcMar>
            <w:vAlign w:val="center"/>
          </w:tcPr>
          <w:p w14:paraId="3029FA9B">
            <w:pPr>
              <w:spacing w:after="0" w:line="245" w:lineRule="auto"/>
            </w:pPr>
            <w:r>
              <w:rPr>
                <w:rFonts w:ascii="Arial" w:hAnsi="Arial"/>
                <w:b w:val="0"/>
                <w:color w:val="222222"/>
                <w:sz w:val="18"/>
              </w:rPr>
              <w:t>[Name / signature]</w:t>
            </w:r>
          </w:p>
        </w:tc>
        <w:tc>
          <w:tcPr>
            <w:tcW w:w="2835" w:type="dxa"/>
            <w:tcMar>
              <w:top w:w="150" w:type="dxa"/>
              <w:left w:w="150" w:type="dxa"/>
              <w:bottom w:w="150" w:type="dxa"/>
              <w:right w:w="150" w:type="dxa"/>
            </w:tcMar>
            <w:vAlign w:val="center"/>
          </w:tcPr>
          <w:p w14:paraId="476FFF12">
            <w:pPr>
              <w:spacing w:after="0" w:line="245" w:lineRule="auto"/>
            </w:pPr>
            <w:r>
              <w:rPr>
                <w:rFonts w:ascii="Arial" w:hAnsi="Arial"/>
                <w:b w:val="0"/>
                <w:color w:val="222222"/>
                <w:sz w:val="18"/>
              </w:rPr>
              <w:t>[Name / signature]</w:t>
            </w:r>
          </w:p>
        </w:tc>
      </w:tr>
      <w:tr w14:paraId="7C90807E">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1928" w:type="dxa"/>
            <w:shd w:val="clear" w:color="auto" w:fill="F3F3F3"/>
            <w:tcMar>
              <w:top w:w="150" w:type="dxa"/>
              <w:left w:w="150" w:type="dxa"/>
              <w:bottom w:w="150" w:type="dxa"/>
              <w:right w:w="150" w:type="dxa"/>
            </w:tcMar>
            <w:vAlign w:val="center"/>
          </w:tcPr>
          <w:p w14:paraId="31A6427C">
            <w:pPr>
              <w:spacing w:after="0" w:line="245" w:lineRule="auto"/>
            </w:pPr>
            <w:r>
              <w:rPr>
                <w:rFonts w:ascii="Arial" w:hAnsi="Arial"/>
                <w:b w:val="0"/>
                <w:color w:val="222222"/>
                <w:sz w:val="18"/>
              </w:rPr>
              <w:t>Date</w:t>
            </w:r>
          </w:p>
        </w:tc>
        <w:tc>
          <w:tcPr>
            <w:tcW w:w="2778" w:type="dxa"/>
            <w:shd w:val="clear" w:color="auto" w:fill="F3F3F3"/>
            <w:tcMar>
              <w:top w:w="150" w:type="dxa"/>
              <w:left w:w="150" w:type="dxa"/>
              <w:bottom w:w="150" w:type="dxa"/>
              <w:right w:w="150" w:type="dxa"/>
            </w:tcMar>
            <w:vAlign w:val="center"/>
          </w:tcPr>
          <w:p w14:paraId="6361D36C">
            <w:pPr>
              <w:spacing w:after="0" w:line="245" w:lineRule="auto"/>
            </w:pPr>
            <w:r>
              <w:rPr>
                <w:rFonts w:ascii="Arial" w:hAnsi="Arial"/>
                <w:b w:val="0"/>
                <w:color w:val="222222"/>
                <w:sz w:val="18"/>
              </w:rPr>
              <w:t>[</w:t>
            </w:r>
            <w:r>
              <w:rPr>
                <w:rFonts w:hint="eastAsia" w:eastAsia="宋体"/>
                <w:b w:val="0"/>
                <w:color w:val="222222"/>
                <w:sz w:val="18"/>
                <w:lang w:val="en-US" w:eastAsia="zh-CN"/>
              </w:rPr>
              <w:t>26-10-24</w:t>
            </w:r>
            <w:r>
              <w:rPr>
                <w:rFonts w:ascii="Arial" w:hAnsi="Arial"/>
                <w:b w:val="0"/>
                <w:color w:val="222222"/>
                <w:sz w:val="18"/>
              </w:rPr>
              <w:t>]</w:t>
            </w:r>
          </w:p>
        </w:tc>
        <w:tc>
          <w:tcPr>
            <w:tcW w:w="2778" w:type="dxa"/>
            <w:shd w:val="clear" w:color="auto" w:fill="F3F3F3"/>
            <w:tcMar>
              <w:top w:w="150" w:type="dxa"/>
              <w:left w:w="150" w:type="dxa"/>
              <w:bottom w:w="150" w:type="dxa"/>
              <w:right w:w="150" w:type="dxa"/>
            </w:tcMar>
            <w:vAlign w:val="center"/>
          </w:tcPr>
          <w:p w14:paraId="46CC5E39">
            <w:pPr>
              <w:spacing w:after="0" w:line="245" w:lineRule="auto"/>
            </w:pPr>
            <w:r>
              <w:rPr>
                <w:rFonts w:ascii="Arial" w:hAnsi="Arial"/>
                <w:b w:val="0"/>
                <w:color w:val="222222"/>
                <w:sz w:val="18"/>
              </w:rPr>
              <w:t>[YYYY-MM-DD]</w:t>
            </w:r>
          </w:p>
        </w:tc>
        <w:tc>
          <w:tcPr>
            <w:tcW w:w="2835" w:type="dxa"/>
            <w:shd w:val="clear" w:color="auto" w:fill="F3F3F3"/>
            <w:tcMar>
              <w:top w:w="150" w:type="dxa"/>
              <w:left w:w="150" w:type="dxa"/>
              <w:bottom w:w="150" w:type="dxa"/>
              <w:right w:w="150" w:type="dxa"/>
            </w:tcMar>
            <w:vAlign w:val="center"/>
          </w:tcPr>
          <w:p w14:paraId="3528125A">
            <w:pPr>
              <w:spacing w:after="0" w:line="245" w:lineRule="auto"/>
            </w:pPr>
            <w:r>
              <w:rPr>
                <w:rFonts w:ascii="Arial" w:hAnsi="Arial"/>
                <w:b w:val="0"/>
                <w:color w:val="222222"/>
                <w:sz w:val="18"/>
              </w:rPr>
              <w:t>[YYYY-MM-DD]</w:t>
            </w:r>
          </w:p>
        </w:tc>
      </w:tr>
    </w:tbl>
    <w:p w14:paraId="547D61E1">
      <w:pPr>
        <w:pStyle w:val="4"/>
        <w:rPr>
          <w:sz w:val="24"/>
          <w:szCs w:val="24"/>
        </w:rPr>
      </w:pPr>
      <w:r>
        <w:rPr>
          <w:sz w:val="24"/>
          <w:szCs w:val="24"/>
        </w:rPr>
        <w:t>Customer confirmation</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928"/>
        <w:gridCol w:w="2778"/>
        <w:gridCol w:w="2778"/>
        <w:gridCol w:w="2835"/>
      </w:tblGrid>
      <w:tr w14:paraId="3363ADCC">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blHeader/>
          <w:jc w:val="center"/>
        </w:trPr>
        <w:tc>
          <w:tcPr>
            <w:tcW w:w="1928" w:type="dxa"/>
            <w:shd w:val="clear" w:color="auto" w:fill="333333"/>
            <w:tcMar>
              <w:top w:w="60" w:type="dxa"/>
              <w:left w:w="60" w:type="dxa"/>
              <w:bottom w:w="60" w:type="dxa"/>
              <w:right w:w="60" w:type="dxa"/>
            </w:tcMar>
          </w:tcPr>
          <w:p w14:paraId="020F7019">
            <w:pPr>
              <w:spacing w:after="0"/>
            </w:pPr>
            <w:r>
              <w:rPr>
                <w:rFonts w:ascii="Arial" w:hAnsi="Arial"/>
                <w:b/>
                <w:color w:val="FFFFFF"/>
                <w:sz w:val="18"/>
              </w:rPr>
              <w:t>Department</w:t>
            </w:r>
          </w:p>
        </w:tc>
        <w:tc>
          <w:tcPr>
            <w:tcW w:w="2778" w:type="dxa"/>
            <w:shd w:val="clear" w:color="auto" w:fill="333333"/>
            <w:tcMar>
              <w:top w:w="60" w:type="dxa"/>
              <w:left w:w="60" w:type="dxa"/>
              <w:bottom w:w="60" w:type="dxa"/>
              <w:right w:w="60" w:type="dxa"/>
            </w:tcMar>
          </w:tcPr>
          <w:p w14:paraId="27A2B401">
            <w:pPr>
              <w:spacing w:after="0"/>
            </w:pPr>
            <w:r>
              <w:rPr>
                <w:rFonts w:ascii="Arial" w:hAnsi="Arial"/>
                <w:b/>
                <w:color w:val="FFFFFF"/>
                <w:sz w:val="18"/>
              </w:rPr>
              <w:t>Structure / appearance</w:t>
            </w:r>
          </w:p>
        </w:tc>
        <w:tc>
          <w:tcPr>
            <w:tcW w:w="2778" w:type="dxa"/>
            <w:shd w:val="clear" w:color="auto" w:fill="333333"/>
            <w:tcMar>
              <w:top w:w="60" w:type="dxa"/>
              <w:left w:w="60" w:type="dxa"/>
              <w:bottom w:w="60" w:type="dxa"/>
              <w:right w:w="60" w:type="dxa"/>
            </w:tcMar>
          </w:tcPr>
          <w:p w14:paraId="18E90324">
            <w:pPr>
              <w:spacing w:after="0"/>
            </w:pPr>
            <w:r>
              <w:rPr>
                <w:rFonts w:ascii="Arial" w:hAnsi="Arial"/>
                <w:b/>
                <w:color w:val="FFFFFF"/>
                <w:sz w:val="18"/>
              </w:rPr>
              <w:t>Electronics</w:t>
            </w:r>
          </w:p>
        </w:tc>
        <w:tc>
          <w:tcPr>
            <w:tcW w:w="2835" w:type="dxa"/>
            <w:shd w:val="clear" w:color="auto" w:fill="333333"/>
            <w:tcMar>
              <w:top w:w="60" w:type="dxa"/>
              <w:left w:w="60" w:type="dxa"/>
              <w:bottom w:w="60" w:type="dxa"/>
              <w:right w:w="60" w:type="dxa"/>
            </w:tcMar>
          </w:tcPr>
          <w:p w14:paraId="621B7726">
            <w:pPr>
              <w:spacing w:after="0"/>
            </w:pPr>
            <w:r>
              <w:rPr>
                <w:rFonts w:ascii="Arial" w:hAnsi="Arial"/>
                <w:b/>
                <w:color w:val="FFFFFF"/>
                <w:sz w:val="18"/>
              </w:rPr>
              <w:t>Approver</w:t>
            </w:r>
          </w:p>
        </w:tc>
      </w:tr>
      <w:tr w14:paraId="143F1CE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1928" w:type="dxa"/>
            <w:tcMar>
              <w:top w:w="150" w:type="dxa"/>
              <w:left w:w="150" w:type="dxa"/>
              <w:bottom w:w="150" w:type="dxa"/>
              <w:right w:w="150" w:type="dxa"/>
            </w:tcMar>
            <w:vAlign w:val="center"/>
          </w:tcPr>
          <w:p w14:paraId="2FD45684">
            <w:pPr>
              <w:spacing w:after="0" w:line="245" w:lineRule="auto"/>
            </w:pPr>
            <w:r>
              <w:rPr>
                <w:rFonts w:ascii="Arial" w:hAnsi="Arial"/>
                <w:b w:val="0"/>
                <w:color w:val="222222"/>
                <w:sz w:val="18"/>
              </w:rPr>
              <w:t>Name / signature</w:t>
            </w:r>
          </w:p>
        </w:tc>
        <w:tc>
          <w:tcPr>
            <w:tcW w:w="2778" w:type="dxa"/>
            <w:tcMar>
              <w:top w:w="150" w:type="dxa"/>
              <w:left w:w="150" w:type="dxa"/>
              <w:bottom w:w="150" w:type="dxa"/>
              <w:right w:w="150" w:type="dxa"/>
            </w:tcMar>
            <w:vAlign w:val="center"/>
          </w:tcPr>
          <w:p w14:paraId="59FCC3F8">
            <w:pPr>
              <w:spacing w:after="0" w:line="245" w:lineRule="auto"/>
            </w:pPr>
            <w:r>
              <w:rPr>
                <w:rFonts w:ascii="Arial" w:hAnsi="Arial"/>
                <w:b w:val="0"/>
                <w:color w:val="222222"/>
                <w:sz w:val="18"/>
              </w:rPr>
              <w:t>[Name / signature]</w:t>
            </w:r>
          </w:p>
        </w:tc>
        <w:tc>
          <w:tcPr>
            <w:tcW w:w="2778" w:type="dxa"/>
            <w:tcMar>
              <w:top w:w="150" w:type="dxa"/>
              <w:left w:w="150" w:type="dxa"/>
              <w:bottom w:w="150" w:type="dxa"/>
              <w:right w:w="150" w:type="dxa"/>
            </w:tcMar>
            <w:vAlign w:val="center"/>
          </w:tcPr>
          <w:p w14:paraId="7098D65D">
            <w:pPr>
              <w:spacing w:after="0" w:line="245" w:lineRule="auto"/>
            </w:pPr>
            <w:r>
              <w:rPr>
                <w:rFonts w:ascii="Arial" w:hAnsi="Arial"/>
                <w:b w:val="0"/>
                <w:color w:val="222222"/>
                <w:sz w:val="18"/>
              </w:rPr>
              <w:t>[Name / signature]</w:t>
            </w:r>
          </w:p>
        </w:tc>
        <w:tc>
          <w:tcPr>
            <w:tcW w:w="2835" w:type="dxa"/>
            <w:tcMar>
              <w:top w:w="150" w:type="dxa"/>
              <w:left w:w="150" w:type="dxa"/>
              <w:bottom w:w="150" w:type="dxa"/>
              <w:right w:w="150" w:type="dxa"/>
            </w:tcMar>
            <w:vAlign w:val="center"/>
          </w:tcPr>
          <w:p w14:paraId="1324206E">
            <w:pPr>
              <w:spacing w:after="0" w:line="245" w:lineRule="auto"/>
            </w:pPr>
            <w:r>
              <w:rPr>
                <w:rFonts w:ascii="Arial" w:hAnsi="Arial"/>
                <w:b w:val="0"/>
                <w:color w:val="222222"/>
                <w:sz w:val="18"/>
              </w:rPr>
              <w:t>[Name / signature]</w:t>
            </w:r>
          </w:p>
        </w:tc>
      </w:tr>
      <w:tr w14:paraId="77B768DC">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1928" w:type="dxa"/>
            <w:shd w:val="clear" w:color="auto" w:fill="F3F3F3"/>
            <w:tcMar>
              <w:top w:w="150" w:type="dxa"/>
              <w:left w:w="150" w:type="dxa"/>
              <w:bottom w:w="150" w:type="dxa"/>
              <w:right w:w="150" w:type="dxa"/>
            </w:tcMar>
            <w:vAlign w:val="center"/>
          </w:tcPr>
          <w:p w14:paraId="108F8873">
            <w:pPr>
              <w:spacing w:after="0" w:line="245" w:lineRule="auto"/>
            </w:pPr>
            <w:r>
              <w:rPr>
                <w:rFonts w:ascii="Arial" w:hAnsi="Arial"/>
                <w:b w:val="0"/>
                <w:color w:val="222222"/>
                <w:sz w:val="18"/>
              </w:rPr>
              <w:t>Date</w:t>
            </w:r>
          </w:p>
        </w:tc>
        <w:tc>
          <w:tcPr>
            <w:tcW w:w="2778" w:type="dxa"/>
            <w:shd w:val="clear" w:color="auto" w:fill="F3F3F3"/>
            <w:tcMar>
              <w:top w:w="150" w:type="dxa"/>
              <w:left w:w="150" w:type="dxa"/>
              <w:bottom w:w="150" w:type="dxa"/>
              <w:right w:w="150" w:type="dxa"/>
            </w:tcMar>
            <w:vAlign w:val="center"/>
          </w:tcPr>
          <w:p w14:paraId="043FCBC7">
            <w:pPr>
              <w:spacing w:after="0" w:line="245" w:lineRule="auto"/>
            </w:pPr>
            <w:r>
              <w:rPr>
                <w:rFonts w:ascii="Arial" w:hAnsi="Arial"/>
                <w:b w:val="0"/>
                <w:color w:val="222222"/>
                <w:sz w:val="18"/>
              </w:rPr>
              <w:t>[YYYY-MM-DD]</w:t>
            </w:r>
          </w:p>
        </w:tc>
        <w:tc>
          <w:tcPr>
            <w:tcW w:w="2778" w:type="dxa"/>
            <w:shd w:val="clear" w:color="auto" w:fill="F3F3F3"/>
            <w:tcMar>
              <w:top w:w="150" w:type="dxa"/>
              <w:left w:w="150" w:type="dxa"/>
              <w:bottom w:w="150" w:type="dxa"/>
              <w:right w:w="150" w:type="dxa"/>
            </w:tcMar>
            <w:vAlign w:val="center"/>
          </w:tcPr>
          <w:p w14:paraId="7D6985F1">
            <w:pPr>
              <w:spacing w:after="0" w:line="245" w:lineRule="auto"/>
            </w:pPr>
            <w:r>
              <w:rPr>
                <w:rFonts w:ascii="Arial" w:hAnsi="Arial"/>
                <w:b w:val="0"/>
                <w:color w:val="222222"/>
                <w:sz w:val="18"/>
              </w:rPr>
              <w:t>[YYYY-MM-DD]</w:t>
            </w:r>
          </w:p>
        </w:tc>
        <w:tc>
          <w:tcPr>
            <w:tcW w:w="2835" w:type="dxa"/>
            <w:shd w:val="clear" w:color="auto" w:fill="F3F3F3"/>
            <w:tcMar>
              <w:top w:w="150" w:type="dxa"/>
              <w:left w:w="150" w:type="dxa"/>
              <w:bottom w:w="150" w:type="dxa"/>
              <w:right w:w="150" w:type="dxa"/>
            </w:tcMar>
            <w:vAlign w:val="center"/>
          </w:tcPr>
          <w:p w14:paraId="649D7620">
            <w:pPr>
              <w:spacing w:after="0" w:line="245" w:lineRule="auto"/>
            </w:pPr>
            <w:r>
              <w:rPr>
                <w:rFonts w:ascii="Arial" w:hAnsi="Arial"/>
                <w:b w:val="0"/>
                <w:color w:val="222222"/>
                <w:sz w:val="18"/>
              </w:rPr>
              <w:t>[YYYY-MM-DD]</w:t>
            </w:r>
          </w:p>
        </w:tc>
      </w:tr>
    </w:tbl>
    <w:p w14:paraId="0B6F1068">
      <w:pPr>
        <w:pStyle w:val="4"/>
      </w:pPr>
      <w:r>
        <w:t>Contact information</w:t>
      </w:r>
    </w:p>
    <w:p w14:paraId="3C864F76">
      <w:pPr>
        <w:spacing w:after="100"/>
        <w:rPr>
          <w:rFonts w:ascii="Arial" w:hAnsi="Arial"/>
          <w:b w:val="0"/>
          <w:color w:val="222222"/>
          <w:sz w:val="20"/>
        </w:rPr>
      </w:pPr>
      <w:r>
        <w:rPr>
          <w:rFonts w:ascii="Arial" w:hAnsi="Arial"/>
          <w:b/>
          <w:color w:val="222222"/>
          <w:sz w:val="20"/>
        </w:rPr>
        <w:t>SHENZHEN SINOSEEN TECHNOLOGY</w:t>
      </w:r>
    </w:p>
    <w:p w14:paraId="096D632D">
      <w:pPr>
        <w:spacing w:after="100"/>
        <w:rPr>
          <w:rFonts w:ascii="Arial" w:hAnsi="Arial"/>
          <w:b w:val="0"/>
          <w:color w:val="222222"/>
          <w:sz w:val="20"/>
        </w:rPr>
      </w:pPr>
    </w:p>
    <w:p w14:paraId="3CB22629">
      <w:pPr>
        <w:spacing w:after="100"/>
        <w:rPr>
          <w:rFonts w:ascii="Arial" w:hAnsi="Arial"/>
          <w:b w:val="0"/>
          <w:color w:val="222222"/>
          <w:sz w:val="20"/>
        </w:rPr>
      </w:pPr>
    </w:p>
    <w:p w14:paraId="44191E04">
      <w:pPr>
        <w:spacing w:after="100"/>
        <w:rPr>
          <w:rFonts w:ascii="Arial" w:hAnsi="Arial"/>
          <w:b w:val="0"/>
          <w:color w:val="222222"/>
          <w:sz w:val="20"/>
        </w:rPr>
      </w:pPr>
    </w:p>
    <w:p w14:paraId="7C959A37">
      <w:pPr>
        <w:spacing w:after="100"/>
        <w:rPr>
          <w:rFonts w:ascii="Arial" w:hAnsi="Arial"/>
          <w:b w:val="0"/>
          <w:color w:val="222222"/>
          <w:sz w:val="20"/>
        </w:rPr>
      </w:pPr>
      <w:r>
        <w:rPr>
          <w:rFonts w:hint="eastAsia"/>
          <w:sz w:val="2"/>
        </w:rPr>
        <w:drawing>
          <wp:anchor distT="0" distB="0" distL="114300" distR="114300" simplePos="0" relativeHeight="251663360" behindDoc="0" locked="1" layoutInCell="1" allowOverlap="1">
            <wp:simplePos x="0" y="0"/>
            <wp:positionH relativeFrom="page">
              <wp:posOffset>471805</wp:posOffset>
            </wp:positionH>
            <wp:positionV relativeFrom="page">
              <wp:posOffset>7476490</wp:posOffset>
            </wp:positionV>
            <wp:extent cx="396240" cy="396240"/>
            <wp:effectExtent l="0" t="0" r="10160" b="10160"/>
            <wp:wrapNone/>
            <wp:docPr id="412601931" name="图片 8"/>
            <wp:cNvGraphicFramePr/>
            <a:graphic xmlns:a="http://schemas.openxmlformats.org/drawingml/2006/main">
              <a:graphicData uri="http://schemas.openxmlformats.org/drawingml/2006/picture">
                <pic:pic xmlns:pic="http://schemas.openxmlformats.org/drawingml/2006/picture">
                  <pic:nvPicPr>
                    <pic:cNvPr id="412601931" name="图片 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6240" cy="396240"/>
                    </a:xfrm>
                    <a:prstGeom prst="rect">
                      <a:avLst/>
                    </a:prstGeom>
                  </pic:spPr>
                </pic:pic>
              </a:graphicData>
            </a:graphic>
          </wp:anchor>
        </w:drawing>
      </w:r>
      <w:r>
        <w:rPr>
          <w:rFonts w:ascii="Arial" w:hAnsi="Arial"/>
          <w:b w:val="0"/>
          <w:color w:val="222222"/>
          <w:sz w:val="20"/>
        </w:rPr>
        <w:t>2nd Floor, Building C, Innovation Silicon Valley Industrial Park, Jingtian Road, Guanlan Guanhu Street, Longhua District, Shenzhen, China</w:t>
      </w:r>
    </w:p>
    <w:p w14:paraId="1AF656F4">
      <w:pPr>
        <w:spacing w:after="100"/>
        <w:rPr>
          <w:rFonts w:ascii="Arial" w:hAnsi="Arial"/>
          <w:b w:val="0"/>
          <w:color w:val="222222"/>
          <w:sz w:val="20"/>
        </w:rPr>
      </w:pPr>
    </w:p>
    <w:p w14:paraId="14528C66">
      <w:pPr>
        <w:spacing w:after="100"/>
        <w:rPr>
          <w:rFonts w:ascii="Arial" w:hAnsi="Arial"/>
          <w:b w:val="0"/>
          <w:color w:val="222222"/>
          <w:sz w:val="20"/>
        </w:rPr>
      </w:pPr>
    </w:p>
    <w:p w14:paraId="54095B7B">
      <w:pPr>
        <w:spacing w:after="100"/>
        <w:rPr>
          <w:rFonts w:ascii="Arial" w:hAnsi="Arial"/>
          <w:b w:val="0"/>
          <w:color w:val="222222"/>
          <w:sz w:val="20"/>
        </w:rPr>
      </w:pPr>
    </w:p>
    <w:p w14:paraId="3A724B98">
      <w:pPr>
        <w:spacing w:after="100"/>
        <w:rPr>
          <w:rFonts w:ascii="Arial" w:hAnsi="Arial"/>
          <w:b w:val="0"/>
          <w:color w:val="222222"/>
          <w:sz w:val="20"/>
        </w:rPr>
      </w:pPr>
      <w:r>
        <w:rPr>
          <w:rFonts w:ascii="Arial" w:hAnsi="Arial"/>
          <w:b w:val="0"/>
          <w:color w:val="222222"/>
          <w:sz w:val="20"/>
        </w:rPr>
        <w:fldChar w:fldCharType="begin"/>
      </w:r>
      <w:r>
        <w:rPr>
          <w:rFonts w:ascii="Arial" w:hAnsi="Arial"/>
          <w:b w:val="0"/>
          <w:color w:val="222222"/>
          <w:sz w:val="20"/>
        </w:rPr>
        <w:instrText xml:space="preserve"> HYPERLINK "https://www.sinoseen.com/" </w:instrText>
      </w:r>
      <w:r>
        <w:rPr>
          <w:rFonts w:ascii="Arial" w:hAnsi="Arial"/>
          <w:b w:val="0"/>
          <w:color w:val="222222"/>
          <w:sz w:val="20"/>
        </w:rPr>
        <w:fldChar w:fldCharType="separate"/>
      </w:r>
      <w:r>
        <w:rPr>
          <w:rFonts w:ascii="Arial" w:hAnsi="Arial"/>
          <w:b w:val="0"/>
          <w:color w:val="222222"/>
          <w:sz w:val="20"/>
        </w:rPr>
        <w:t>https://www.sinoseen.com/</w:t>
      </w:r>
      <w:r>
        <w:rPr>
          <w:rFonts w:ascii="Arial" w:hAnsi="Arial"/>
          <w:b w:val="0"/>
          <w:color w:val="222222"/>
          <w:sz w:val="20"/>
        </w:rPr>
        <w:fldChar w:fldCharType="end"/>
      </w:r>
    </w:p>
    <w:p w14:paraId="709F9DB3">
      <w:pPr>
        <w:spacing w:after="100"/>
        <w:rPr>
          <w:rFonts w:ascii="Arial" w:hAnsi="Arial"/>
          <w:b w:val="0"/>
          <w:color w:val="222222"/>
          <w:sz w:val="20"/>
        </w:rPr>
      </w:pPr>
    </w:p>
    <w:p w14:paraId="5A32AE82">
      <w:pPr>
        <w:spacing w:after="100"/>
        <w:rPr>
          <w:rFonts w:hint="eastAsia"/>
          <w:sz w:val="2"/>
        </w:rPr>
      </w:pPr>
      <w:r>
        <w:rPr>
          <w:rFonts w:hint="eastAsia"/>
          <w:sz w:val="2"/>
        </w:rPr>
        <w:drawing>
          <wp:anchor distT="0" distB="0" distL="114300" distR="114300" simplePos="0" relativeHeight="251664384" behindDoc="0" locked="1" layoutInCell="1" allowOverlap="1">
            <wp:simplePos x="0" y="0"/>
            <wp:positionH relativeFrom="page">
              <wp:posOffset>471805</wp:posOffset>
            </wp:positionH>
            <wp:positionV relativeFrom="page">
              <wp:posOffset>8506460</wp:posOffset>
            </wp:positionV>
            <wp:extent cx="396240" cy="396240"/>
            <wp:effectExtent l="0" t="0" r="10160" b="10160"/>
            <wp:wrapNone/>
            <wp:docPr id="1017856750" name="图片 9"/>
            <wp:cNvGraphicFramePr/>
            <a:graphic xmlns:a="http://schemas.openxmlformats.org/drawingml/2006/main">
              <a:graphicData uri="http://schemas.openxmlformats.org/drawingml/2006/picture">
                <pic:pic xmlns:pic="http://schemas.openxmlformats.org/drawingml/2006/picture">
                  <pic:nvPicPr>
                    <pic:cNvPr id="1017856750" name="图片 9"/>
                    <pic:cNvPicPr/>
                  </pic:nvPicPr>
                  <pic:blipFill>
                    <a:blip r:embed="rId9" cstate="print">
                      <a:extLst>
                        <a:ext uri="{28A0092B-C50C-407E-A947-70E740481C1C}">
                          <a14:useLocalDpi xmlns:a14="http://schemas.microsoft.com/office/drawing/2010/main" val="0"/>
                        </a:ext>
                      </a:extLst>
                    </a:blip>
                    <a:stretch>
                      <a:fillRect/>
                    </a:stretch>
                  </pic:blipFill>
                  <pic:spPr>
                    <a:xfrm>
                      <a:off x="0" y="0"/>
                      <a:ext cx="396240" cy="396240"/>
                    </a:xfrm>
                    <a:prstGeom prst="rect">
                      <a:avLst/>
                    </a:prstGeom>
                  </pic:spPr>
                </pic:pic>
              </a:graphicData>
            </a:graphic>
          </wp:anchor>
        </w:drawing>
      </w:r>
    </w:p>
    <w:p w14:paraId="188EEC73">
      <w:pPr>
        <w:pStyle w:val="3"/>
        <w:pageBreakBefore/>
        <w:snapToGrid w:val="0"/>
        <w:jc w:val="center"/>
        <w:rPr>
          <w:rFonts w:hint="default" w:ascii="Arial" w:hAnsi="Arial" w:eastAsia="宋体"/>
          <w:b w:val="0"/>
          <w:color w:val="222222"/>
          <w:lang w:val="en-US" w:eastAsia="zh-CN"/>
        </w:rPr>
      </w:pPr>
      <w:r>
        <w:rPr>
          <w:rFonts w:hint="eastAsia" w:eastAsia="微软雅黑"/>
          <w:lang w:val="en-US" w:eastAsia="zh-CN"/>
        </w:rPr>
        <w:t>Revision History</w:t>
      </w:r>
    </w:p>
    <w:tbl>
      <w:tblPr>
        <w:tblStyle w:val="32"/>
        <w:tblW w:w="10205" w:type="dxa"/>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2324"/>
        <w:gridCol w:w="3402"/>
        <w:gridCol w:w="4479"/>
      </w:tblGrid>
      <w:tr w14:paraId="5E7B3AA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rHeight w:val="283" w:hRule="atLeast"/>
          <w:tblHeader/>
          <w:jc w:val="center"/>
        </w:trPr>
        <w:tc>
          <w:tcPr>
            <w:tcW w:w="2324" w:type="dxa"/>
            <w:shd w:val="clear" w:color="auto" w:fill="333333"/>
            <w:tcMar>
              <w:top w:w="60" w:type="dxa"/>
              <w:left w:w="60" w:type="dxa"/>
              <w:bottom w:w="60" w:type="dxa"/>
              <w:right w:w="60" w:type="dxa"/>
            </w:tcMar>
          </w:tcPr>
          <w:p w14:paraId="021F935F">
            <w:pPr>
              <w:snapToGrid w:val="0"/>
              <w:spacing w:after="0" w:line="230" w:lineRule="exact"/>
              <w:jc w:val="center"/>
              <w:rPr>
                <w:rFonts w:hint="default" w:eastAsia="宋体"/>
                <w:lang w:val="en-US" w:eastAsia="zh-CN"/>
              </w:rPr>
            </w:pPr>
            <w:r>
              <w:rPr>
                <w:rFonts w:hint="eastAsia" w:eastAsia="宋体"/>
                <w:b/>
                <w:bCs/>
                <w:color w:val="FFFFFF" w:themeColor="background1"/>
                <w:lang w:val="en-US" w:eastAsia="zh-CN"/>
                <w14:textFill>
                  <w14:solidFill>
                    <w14:schemeClr w14:val="bg1"/>
                  </w14:solidFill>
                </w14:textFill>
              </w:rPr>
              <w:t>Date</w:t>
            </w:r>
          </w:p>
        </w:tc>
        <w:tc>
          <w:tcPr>
            <w:tcW w:w="3402" w:type="dxa"/>
            <w:shd w:val="clear" w:color="auto" w:fill="333333"/>
            <w:tcMar>
              <w:top w:w="60" w:type="dxa"/>
              <w:left w:w="60" w:type="dxa"/>
              <w:bottom w:w="60" w:type="dxa"/>
              <w:right w:w="60" w:type="dxa"/>
            </w:tcMar>
          </w:tcPr>
          <w:p w14:paraId="243899E2">
            <w:pPr>
              <w:snapToGrid w:val="0"/>
              <w:spacing w:after="0" w:line="230" w:lineRule="exact"/>
              <w:jc w:val="center"/>
              <w:rPr>
                <w:rFonts w:hint="default" w:eastAsia="宋体"/>
                <w:lang w:val="en-US" w:eastAsia="zh-CN"/>
              </w:rPr>
            </w:pPr>
            <w:r>
              <w:rPr>
                <w:rFonts w:hint="eastAsia" w:eastAsia="宋体"/>
                <w:b/>
                <w:bCs/>
                <w:color w:val="FFFFFF" w:themeColor="background1"/>
                <w:lang w:val="en-US" w:eastAsia="zh-CN"/>
                <w14:textFill>
                  <w14:solidFill>
                    <w14:schemeClr w14:val="bg1"/>
                  </w14:solidFill>
                </w14:textFill>
              </w:rPr>
              <w:t>Version</w:t>
            </w:r>
          </w:p>
        </w:tc>
        <w:tc>
          <w:tcPr>
            <w:tcW w:w="4479" w:type="dxa"/>
            <w:shd w:val="clear" w:color="auto" w:fill="333333"/>
            <w:tcMar>
              <w:top w:w="60" w:type="dxa"/>
              <w:left w:w="60" w:type="dxa"/>
              <w:bottom w:w="60" w:type="dxa"/>
              <w:right w:w="60" w:type="dxa"/>
            </w:tcMar>
          </w:tcPr>
          <w:p w14:paraId="70A1F856">
            <w:pPr>
              <w:snapToGrid w:val="0"/>
              <w:spacing w:after="0" w:line="230" w:lineRule="exact"/>
              <w:jc w:val="center"/>
              <w:rPr>
                <w:rFonts w:hint="default" w:eastAsia="宋体"/>
                <w:lang w:val="en-US" w:eastAsia="zh-CN"/>
              </w:rPr>
            </w:pPr>
            <w:r>
              <w:rPr>
                <w:rFonts w:hint="eastAsia" w:eastAsia="宋体"/>
                <w:b/>
                <w:bCs/>
                <w:color w:val="FFFFFF" w:themeColor="background1"/>
                <w:lang w:val="en-US" w:eastAsia="zh-CN"/>
                <w14:textFill>
                  <w14:solidFill>
                    <w14:schemeClr w14:val="bg1"/>
                  </w14:solidFill>
                </w14:textFill>
              </w:rPr>
              <w:t>Revision Details</w:t>
            </w:r>
          </w:p>
        </w:tc>
      </w:tr>
      <w:tr w14:paraId="26E806E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cMar>
              <w:top w:w="65" w:type="dxa"/>
              <w:left w:w="65" w:type="dxa"/>
              <w:bottom w:w="65" w:type="dxa"/>
              <w:right w:w="65" w:type="dxa"/>
            </w:tcMar>
            <w:vAlign w:val="center"/>
          </w:tcPr>
          <w:p w14:paraId="175DCF49">
            <w:pPr>
              <w:snapToGrid w:val="0"/>
              <w:spacing w:after="0" w:line="230" w:lineRule="exact"/>
              <w:jc w:val="center"/>
              <w:rPr>
                <w:rFonts w:hint="default" w:eastAsia="宋体"/>
                <w:lang w:val="en-US" w:eastAsia="zh-CN"/>
              </w:rPr>
            </w:pPr>
            <w:r>
              <w:rPr>
                <w:rFonts w:hint="eastAsia" w:eastAsia="宋体"/>
                <w:lang w:val="en-US" w:eastAsia="zh-CN"/>
              </w:rPr>
              <w:t>2018-07-23</w:t>
            </w:r>
          </w:p>
        </w:tc>
        <w:tc>
          <w:tcPr>
            <w:tcW w:w="3402" w:type="dxa"/>
            <w:shd w:val="clear" w:color="auto" w:fill="FFFFFF"/>
            <w:tcMar>
              <w:top w:w="65" w:type="dxa"/>
              <w:left w:w="65" w:type="dxa"/>
              <w:bottom w:w="65" w:type="dxa"/>
              <w:right w:w="65" w:type="dxa"/>
            </w:tcMar>
            <w:vAlign w:val="center"/>
          </w:tcPr>
          <w:p w14:paraId="09D53185">
            <w:pPr>
              <w:snapToGrid w:val="0"/>
              <w:spacing w:after="0" w:line="230" w:lineRule="exact"/>
              <w:jc w:val="center"/>
              <w:rPr>
                <w:rFonts w:hint="default" w:eastAsia="宋体"/>
                <w:lang w:val="en-US" w:eastAsia="zh-CN"/>
              </w:rPr>
            </w:pPr>
            <w:r>
              <w:rPr>
                <w:rFonts w:hint="eastAsia" w:eastAsia="宋体"/>
                <w:lang w:val="en-US" w:eastAsia="zh-CN"/>
              </w:rPr>
              <w:t>V1.1</w:t>
            </w:r>
          </w:p>
        </w:tc>
        <w:tc>
          <w:tcPr>
            <w:tcW w:w="4479" w:type="dxa"/>
            <w:shd w:val="clear" w:color="auto" w:fill="FFFFFF"/>
            <w:tcMar>
              <w:top w:w="65" w:type="dxa"/>
              <w:left w:w="65" w:type="dxa"/>
              <w:bottom w:w="65" w:type="dxa"/>
              <w:right w:w="65" w:type="dxa"/>
            </w:tcMar>
            <w:vAlign w:val="center"/>
          </w:tcPr>
          <w:p w14:paraId="6316A731">
            <w:pPr>
              <w:snapToGrid w:val="0"/>
              <w:spacing w:after="0" w:line="230" w:lineRule="exact"/>
              <w:jc w:val="center"/>
            </w:pPr>
            <w:r>
              <w:rPr>
                <w:rFonts w:hint="default" w:eastAsia="宋体"/>
                <w:lang w:val="en-US" w:eastAsia="zh-CN"/>
              </w:rPr>
              <w:t>The First Version</w:t>
            </w:r>
            <w:r>
              <w:rPr>
                <w:rFonts w:hint="eastAsia" w:eastAsia="宋体"/>
                <w:lang w:val="en-US" w:eastAsia="zh-CN"/>
              </w:rPr>
              <w:t xml:space="preserve"> </w:t>
            </w:r>
          </w:p>
        </w:tc>
      </w:tr>
      <w:tr w14:paraId="04755FA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7087EBB8">
            <w:pPr>
              <w:snapToGrid w:val="0"/>
              <w:spacing w:after="0" w:line="230" w:lineRule="exact"/>
              <w:jc w:val="center"/>
            </w:pPr>
          </w:p>
        </w:tc>
        <w:tc>
          <w:tcPr>
            <w:tcW w:w="3402" w:type="dxa"/>
            <w:shd w:val="clear" w:color="auto" w:fill="F2F2F2"/>
            <w:tcMar>
              <w:top w:w="65" w:type="dxa"/>
              <w:left w:w="65" w:type="dxa"/>
              <w:bottom w:w="65" w:type="dxa"/>
              <w:right w:w="65" w:type="dxa"/>
            </w:tcMar>
            <w:vAlign w:val="center"/>
          </w:tcPr>
          <w:p w14:paraId="7877DA3D">
            <w:pPr>
              <w:snapToGrid w:val="0"/>
              <w:spacing w:after="0" w:line="230" w:lineRule="exact"/>
              <w:jc w:val="center"/>
            </w:pPr>
          </w:p>
        </w:tc>
        <w:tc>
          <w:tcPr>
            <w:tcW w:w="4479" w:type="dxa"/>
            <w:shd w:val="clear" w:color="auto" w:fill="F2F2F2"/>
            <w:tcMar>
              <w:top w:w="65" w:type="dxa"/>
              <w:left w:w="65" w:type="dxa"/>
              <w:bottom w:w="65" w:type="dxa"/>
              <w:right w:w="65" w:type="dxa"/>
            </w:tcMar>
            <w:vAlign w:val="center"/>
          </w:tcPr>
          <w:p w14:paraId="0133AC9E">
            <w:pPr>
              <w:snapToGrid w:val="0"/>
              <w:spacing w:after="0" w:line="230" w:lineRule="exact"/>
              <w:jc w:val="center"/>
            </w:pPr>
          </w:p>
        </w:tc>
      </w:tr>
      <w:tr w14:paraId="6300063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cMar>
              <w:top w:w="65" w:type="dxa"/>
              <w:left w:w="65" w:type="dxa"/>
              <w:bottom w:w="65" w:type="dxa"/>
              <w:right w:w="65" w:type="dxa"/>
            </w:tcMar>
            <w:vAlign w:val="center"/>
          </w:tcPr>
          <w:p w14:paraId="70A892AE">
            <w:pPr>
              <w:snapToGrid w:val="0"/>
              <w:spacing w:after="0" w:line="230" w:lineRule="exact"/>
              <w:jc w:val="center"/>
            </w:pPr>
          </w:p>
        </w:tc>
        <w:tc>
          <w:tcPr>
            <w:tcW w:w="3402" w:type="dxa"/>
            <w:shd w:val="clear" w:color="auto" w:fill="FFFFFF"/>
            <w:tcMar>
              <w:top w:w="65" w:type="dxa"/>
              <w:left w:w="65" w:type="dxa"/>
              <w:bottom w:w="65" w:type="dxa"/>
              <w:right w:w="65" w:type="dxa"/>
            </w:tcMar>
            <w:vAlign w:val="center"/>
          </w:tcPr>
          <w:p w14:paraId="5B8A0EFB">
            <w:pPr>
              <w:snapToGrid w:val="0"/>
              <w:spacing w:after="0" w:line="230" w:lineRule="exact"/>
              <w:jc w:val="center"/>
            </w:pPr>
          </w:p>
        </w:tc>
        <w:tc>
          <w:tcPr>
            <w:tcW w:w="4479" w:type="dxa"/>
            <w:shd w:val="clear" w:color="auto" w:fill="FFFFFF"/>
            <w:tcMar>
              <w:top w:w="65" w:type="dxa"/>
              <w:left w:w="65" w:type="dxa"/>
              <w:bottom w:w="65" w:type="dxa"/>
              <w:right w:w="65" w:type="dxa"/>
            </w:tcMar>
            <w:vAlign w:val="center"/>
          </w:tcPr>
          <w:p w14:paraId="25F22D77">
            <w:pPr>
              <w:snapToGrid w:val="0"/>
              <w:spacing w:after="0" w:line="230" w:lineRule="exact"/>
              <w:jc w:val="center"/>
            </w:pPr>
          </w:p>
        </w:tc>
      </w:tr>
      <w:tr w14:paraId="254AA667">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05056E3C">
            <w:pPr>
              <w:snapToGrid w:val="0"/>
              <w:spacing w:after="0" w:line="230" w:lineRule="exact"/>
              <w:jc w:val="center"/>
            </w:pPr>
          </w:p>
        </w:tc>
        <w:tc>
          <w:tcPr>
            <w:tcW w:w="3402" w:type="dxa"/>
            <w:shd w:val="clear" w:color="auto" w:fill="F2F2F2"/>
            <w:tcMar>
              <w:top w:w="65" w:type="dxa"/>
              <w:left w:w="65" w:type="dxa"/>
              <w:bottom w:w="65" w:type="dxa"/>
              <w:right w:w="65" w:type="dxa"/>
            </w:tcMar>
            <w:vAlign w:val="center"/>
          </w:tcPr>
          <w:p w14:paraId="09264396">
            <w:pPr>
              <w:snapToGrid w:val="0"/>
              <w:spacing w:after="0" w:line="230" w:lineRule="exact"/>
              <w:jc w:val="center"/>
            </w:pPr>
          </w:p>
        </w:tc>
        <w:tc>
          <w:tcPr>
            <w:tcW w:w="4479" w:type="dxa"/>
            <w:shd w:val="clear" w:color="auto" w:fill="F2F2F2"/>
            <w:tcMar>
              <w:top w:w="65" w:type="dxa"/>
              <w:left w:w="65" w:type="dxa"/>
              <w:bottom w:w="65" w:type="dxa"/>
              <w:right w:w="65" w:type="dxa"/>
            </w:tcMar>
            <w:vAlign w:val="center"/>
          </w:tcPr>
          <w:p w14:paraId="6839E175">
            <w:pPr>
              <w:snapToGrid w:val="0"/>
              <w:spacing w:after="0" w:line="230" w:lineRule="exact"/>
              <w:jc w:val="center"/>
            </w:pPr>
          </w:p>
        </w:tc>
      </w:tr>
      <w:tr w14:paraId="7CCC771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cMar>
              <w:top w:w="65" w:type="dxa"/>
              <w:left w:w="65" w:type="dxa"/>
              <w:bottom w:w="65" w:type="dxa"/>
              <w:right w:w="65" w:type="dxa"/>
            </w:tcMar>
            <w:vAlign w:val="center"/>
          </w:tcPr>
          <w:p w14:paraId="5E048CD3">
            <w:pPr>
              <w:snapToGrid w:val="0"/>
              <w:spacing w:after="0" w:line="230" w:lineRule="exact"/>
              <w:jc w:val="center"/>
            </w:pPr>
          </w:p>
        </w:tc>
        <w:tc>
          <w:tcPr>
            <w:tcW w:w="3402" w:type="dxa"/>
            <w:shd w:val="clear" w:color="auto" w:fill="FFFFFF"/>
            <w:tcMar>
              <w:top w:w="65" w:type="dxa"/>
              <w:left w:w="65" w:type="dxa"/>
              <w:bottom w:w="65" w:type="dxa"/>
              <w:right w:w="65" w:type="dxa"/>
            </w:tcMar>
            <w:vAlign w:val="center"/>
          </w:tcPr>
          <w:p w14:paraId="659C4F8A">
            <w:pPr>
              <w:snapToGrid w:val="0"/>
              <w:spacing w:after="0" w:line="230" w:lineRule="exact"/>
              <w:jc w:val="center"/>
            </w:pPr>
          </w:p>
        </w:tc>
        <w:tc>
          <w:tcPr>
            <w:tcW w:w="4479" w:type="dxa"/>
            <w:shd w:val="clear" w:color="auto" w:fill="FFFFFF"/>
            <w:tcMar>
              <w:top w:w="65" w:type="dxa"/>
              <w:left w:w="65" w:type="dxa"/>
              <w:bottom w:w="65" w:type="dxa"/>
              <w:right w:w="65" w:type="dxa"/>
            </w:tcMar>
            <w:vAlign w:val="center"/>
          </w:tcPr>
          <w:p w14:paraId="0535463F">
            <w:pPr>
              <w:snapToGrid w:val="0"/>
              <w:spacing w:after="0" w:line="230" w:lineRule="exact"/>
              <w:jc w:val="center"/>
            </w:pPr>
          </w:p>
        </w:tc>
      </w:tr>
      <w:tr w14:paraId="1CAC165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33C93E69">
            <w:pPr>
              <w:snapToGrid w:val="0"/>
              <w:spacing w:after="0" w:line="230" w:lineRule="exact"/>
              <w:jc w:val="center"/>
            </w:pPr>
          </w:p>
        </w:tc>
        <w:tc>
          <w:tcPr>
            <w:tcW w:w="3402" w:type="dxa"/>
            <w:shd w:val="clear" w:color="auto" w:fill="F2F2F2"/>
            <w:tcMar>
              <w:top w:w="65" w:type="dxa"/>
              <w:left w:w="65" w:type="dxa"/>
              <w:bottom w:w="65" w:type="dxa"/>
              <w:right w:w="65" w:type="dxa"/>
            </w:tcMar>
            <w:vAlign w:val="center"/>
          </w:tcPr>
          <w:p w14:paraId="6DF6E593">
            <w:pPr>
              <w:snapToGrid w:val="0"/>
              <w:spacing w:after="0" w:line="230" w:lineRule="exact"/>
              <w:jc w:val="center"/>
            </w:pPr>
          </w:p>
        </w:tc>
        <w:tc>
          <w:tcPr>
            <w:tcW w:w="4479" w:type="dxa"/>
            <w:shd w:val="clear" w:color="auto" w:fill="F2F2F2"/>
            <w:tcMar>
              <w:top w:w="65" w:type="dxa"/>
              <w:left w:w="65" w:type="dxa"/>
              <w:bottom w:w="65" w:type="dxa"/>
              <w:right w:w="65" w:type="dxa"/>
            </w:tcMar>
            <w:vAlign w:val="center"/>
          </w:tcPr>
          <w:p w14:paraId="440A96FF">
            <w:pPr>
              <w:snapToGrid w:val="0"/>
              <w:spacing w:after="0" w:line="230" w:lineRule="exact"/>
              <w:jc w:val="center"/>
            </w:pPr>
          </w:p>
        </w:tc>
      </w:tr>
      <w:tr w14:paraId="0814AF1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cMar>
              <w:top w:w="65" w:type="dxa"/>
              <w:left w:w="65" w:type="dxa"/>
              <w:bottom w:w="65" w:type="dxa"/>
              <w:right w:w="65" w:type="dxa"/>
            </w:tcMar>
            <w:vAlign w:val="center"/>
          </w:tcPr>
          <w:p w14:paraId="644D55EF">
            <w:pPr>
              <w:snapToGrid w:val="0"/>
              <w:spacing w:after="0" w:line="230" w:lineRule="exact"/>
              <w:jc w:val="center"/>
            </w:pPr>
          </w:p>
        </w:tc>
        <w:tc>
          <w:tcPr>
            <w:tcW w:w="3402" w:type="dxa"/>
            <w:shd w:val="clear" w:color="auto" w:fill="FFFFFF"/>
            <w:tcMar>
              <w:top w:w="65" w:type="dxa"/>
              <w:left w:w="65" w:type="dxa"/>
              <w:bottom w:w="65" w:type="dxa"/>
              <w:right w:w="65" w:type="dxa"/>
            </w:tcMar>
            <w:vAlign w:val="center"/>
          </w:tcPr>
          <w:p w14:paraId="7924F42A">
            <w:pPr>
              <w:snapToGrid w:val="0"/>
              <w:spacing w:after="0" w:line="230" w:lineRule="exact"/>
              <w:jc w:val="center"/>
            </w:pPr>
          </w:p>
        </w:tc>
        <w:tc>
          <w:tcPr>
            <w:tcW w:w="4479" w:type="dxa"/>
            <w:shd w:val="clear" w:color="auto" w:fill="FFFFFF"/>
            <w:tcMar>
              <w:top w:w="65" w:type="dxa"/>
              <w:left w:w="65" w:type="dxa"/>
              <w:bottom w:w="65" w:type="dxa"/>
              <w:right w:w="65" w:type="dxa"/>
            </w:tcMar>
            <w:vAlign w:val="center"/>
          </w:tcPr>
          <w:p w14:paraId="7B20D9BD">
            <w:pPr>
              <w:snapToGrid w:val="0"/>
              <w:spacing w:after="0" w:line="230" w:lineRule="exact"/>
              <w:jc w:val="center"/>
            </w:pPr>
          </w:p>
        </w:tc>
      </w:tr>
      <w:tr w14:paraId="004C847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7F209BD0">
            <w:pPr>
              <w:snapToGrid w:val="0"/>
              <w:spacing w:after="0" w:line="230" w:lineRule="exact"/>
              <w:jc w:val="center"/>
            </w:pPr>
          </w:p>
        </w:tc>
        <w:tc>
          <w:tcPr>
            <w:tcW w:w="3402" w:type="dxa"/>
            <w:shd w:val="clear" w:color="auto" w:fill="F2F2F2"/>
            <w:tcMar>
              <w:top w:w="65" w:type="dxa"/>
              <w:left w:w="65" w:type="dxa"/>
              <w:bottom w:w="65" w:type="dxa"/>
              <w:right w:w="65" w:type="dxa"/>
            </w:tcMar>
            <w:vAlign w:val="center"/>
          </w:tcPr>
          <w:p w14:paraId="12CEEFA8">
            <w:pPr>
              <w:snapToGrid w:val="0"/>
              <w:spacing w:after="0" w:line="230" w:lineRule="exact"/>
              <w:jc w:val="center"/>
            </w:pPr>
          </w:p>
        </w:tc>
        <w:tc>
          <w:tcPr>
            <w:tcW w:w="4479" w:type="dxa"/>
            <w:shd w:val="clear" w:color="auto" w:fill="F2F2F2"/>
            <w:tcMar>
              <w:top w:w="65" w:type="dxa"/>
              <w:left w:w="65" w:type="dxa"/>
              <w:bottom w:w="65" w:type="dxa"/>
              <w:right w:w="65" w:type="dxa"/>
            </w:tcMar>
            <w:vAlign w:val="center"/>
          </w:tcPr>
          <w:p w14:paraId="2C2EC1C4">
            <w:pPr>
              <w:snapToGrid w:val="0"/>
              <w:spacing w:after="0" w:line="230" w:lineRule="exact"/>
              <w:jc w:val="center"/>
            </w:pPr>
          </w:p>
        </w:tc>
      </w:tr>
      <w:tr w14:paraId="5FF34CF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cMar>
              <w:top w:w="65" w:type="dxa"/>
              <w:left w:w="65" w:type="dxa"/>
              <w:bottom w:w="65" w:type="dxa"/>
              <w:right w:w="65" w:type="dxa"/>
            </w:tcMar>
            <w:vAlign w:val="center"/>
          </w:tcPr>
          <w:p w14:paraId="6D8CA431">
            <w:pPr>
              <w:snapToGrid w:val="0"/>
              <w:spacing w:after="0" w:line="230" w:lineRule="exact"/>
              <w:jc w:val="center"/>
            </w:pPr>
          </w:p>
        </w:tc>
        <w:tc>
          <w:tcPr>
            <w:tcW w:w="3402" w:type="dxa"/>
            <w:shd w:val="clear" w:color="auto" w:fill="FFFFFF"/>
            <w:tcMar>
              <w:top w:w="65" w:type="dxa"/>
              <w:left w:w="65" w:type="dxa"/>
              <w:bottom w:w="65" w:type="dxa"/>
              <w:right w:w="65" w:type="dxa"/>
            </w:tcMar>
            <w:vAlign w:val="center"/>
          </w:tcPr>
          <w:p w14:paraId="73231D27">
            <w:pPr>
              <w:snapToGrid w:val="0"/>
              <w:spacing w:after="0" w:line="230" w:lineRule="exact"/>
              <w:jc w:val="center"/>
            </w:pPr>
          </w:p>
        </w:tc>
        <w:tc>
          <w:tcPr>
            <w:tcW w:w="4479" w:type="dxa"/>
            <w:shd w:val="clear" w:color="auto" w:fill="FFFFFF"/>
            <w:tcMar>
              <w:top w:w="65" w:type="dxa"/>
              <w:left w:w="65" w:type="dxa"/>
              <w:bottom w:w="65" w:type="dxa"/>
              <w:right w:w="65" w:type="dxa"/>
            </w:tcMar>
            <w:vAlign w:val="center"/>
          </w:tcPr>
          <w:p w14:paraId="6EB0116E">
            <w:pPr>
              <w:snapToGrid w:val="0"/>
              <w:spacing w:after="0" w:line="230" w:lineRule="exact"/>
              <w:jc w:val="center"/>
            </w:pPr>
          </w:p>
        </w:tc>
      </w:tr>
      <w:tr w14:paraId="36745AF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150CFBEF">
            <w:pPr>
              <w:snapToGrid w:val="0"/>
              <w:spacing w:after="0" w:line="230" w:lineRule="exact"/>
              <w:jc w:val="center"/>
            </w:pPr>
          </w:p>
        </w:tc>
        <w:tc>
          <w:tcPr>
            <w:tcW w:w="3402" w:type="dxa"/>
            <w:shd w:val="clear" w:color="auto" w:fill="F2F2F2"/>
            <w:tcMar>
              <w:top w:w="65" w:type="dxa"/>
              <w:left w:w="65" w:type="dxa"/>
              <w:bottom w:w="65" w:type="dxa"/>
              <w:right w:w="65" w:type="dxa"/>
            </w:tcMar>
            <w:vAlign w:val="center"/>
          </w:tcPr>
          <w:p w14:paraId="6D219221">
            <w:pPr>
              <w:snapToGrid w:val="0"/>
              <w:spacing w:after="0" w:line="230" w:lineRule="exact"/>
              <w:jc w:val="center"/>
            </w:pPr>
          </w:p>
        </w:tc>
        <w:tc>
          <w:tcPr>
            <w:tcW w:w="4479" w:type="dxa"/>
            <w:shd w:val="clear" w:color="auto" w:fill="F2F2F2"/>
            <w:tcMar>
              <w:top w:w="65" w:type="dxa"/>
              <w:left w:w="65" w:type="dxa"/>
              <w:bottom w:w="65" w:type="dxa"/>
              <w:right w:w="65" w:type="dxa"/>
            </w:tcMar>
            <w:vAlign w:val="center"/>
          </w:tcPr>
          <w:p w14:paraId="3B1111DF">
            <w:pPr>
              <w:snapToGrid w:val="0"/>
              <w:spacing w:after="0" w:line="230" w:lineRule="exact"/>
              <w:jc w:val="center"/>
            </w:pPr>
          </w:p>
        </w:tc>
      </w:tr>
      <w:tr w14:paraId="2D2471E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12C461C8">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0FC64224">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50E4587D">
            <w:pPr>
              <w:snapToGrid w:val="0"/>
              <w:spacing w:after="0" w:line="230" w:lineRule="exact"/>
              <w:jc w:val="center"/>
              <w:rPr>
                <w:rFonts w:ascii="Arial" w:hAnsi="Arial" w:eastAsia="宋体"/>
                <w:b w:val="0"/>
                <w:color w:val="222222"/>
                <w:sz w:val="17"/>
              </w:rPr>
            </w:pPr>
          </w:p>
        </w:tc>
      </w:tr>
      <w:tr w14:paraId="02B778AB">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15371718">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3A27E599">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159723A7">
            <w:pPr>
              <w:snapToGrid w:val="0"/>
              <w:spacing w:after="0" w:line="230" w:lineRule="exact"/>
              <w:jc w:val="center"/>
              <w:rPr>
                <w:rFonts w:ascii="Arial" w:hAnsi="Arial" w:eastAsia="宋体"/>
                <w:b w:val="0"/>
                <w:color w:val="222222"/>
                <w:sz w:val="17"/>
              </w:rPr>
            </w:pPr>
          </w:p>
        </w:tc>
      </w:tr>
      <w:tr w14:paraId="0D6AC05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000DD17B">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144B202E">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7FE599C0">
            <w:pPr>
              <w:snapToGrid w:val="0"/>
              <w:spacing w:after="0" w:line="230" w:lineRule="exact"/>
              <w:jc w:val="center"/>
              <w:rPr>
                <w:rFonts w:ascii="Arial" w:hAnsi="Arial" w:eastAsia="宋体"/>
                <w:b w:val="0"/>
                <w:color w:val="222222"/>
                <w:sz w:val="17"/>
              </w:rPr>
            </w:pPr>
          </w:p>
        </w:tc>
      </w:tr>
      <w:tr w14:paraId="3E1F650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21572471">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371BAA33">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50E46AC6">
            <w:pPr>
              <w:snapToGrid w:val="0"/>
              <w:spacing w:after="0" w:line="230" w:lineRule="exact"/>
              <w:jc w:val="center"/>
              <w:rPr>
                <w:rFonts w:ascii="Arial" w:hAnsi="Arial" w:eastAsia="宋体"/>
                <w:b w:val="0"/>
                <w:color w:val="222222"/>
                <w:sz w:val="17"/>
              </w:rPr>
            </w:pPr>
          </w:p>
        </w:tc>
      </w:tr>
      <w:tr w14:paraId="4A0E2FD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276417CB">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481909B5">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44D06B97">
            <w:pPr>
              <w:snapToGrid w:val="0"/>
              <w:spacing w:after="0" w:line="230" w:lineRule="exact"/>
              <w:jc w:val="center"/>
              <w:rPr>
                <w:rFonts w:ascii="Arial" w:hAnsi="Arial" w:eastAsia="宋体"/>
                <w:b w:val="0"/>
                <w:color w:val="222222"/>
                <w:sz w:val="17"/>
              </w:rPr>
            </w:pPr>
          </w:p>
        </w:tc>
      </w:tr>
      <w:tr w14:paraId="07A60FC6">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11B7A00F">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1303CC83">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467653EF">
            <w:pPr>
              <w:snapToGrid w:val="0"/>
              <w:spacing w:after="0" w:line="230" w:lineRule="exact"/>
              <w:jc w:val="center"/>
              <w:rPr>
                <w:rFonts w:ascii="Arial" w:hAnsi="Arial" w:eastAsia="宋体"/>
                <w:b w:val="0"/>
                <w:color w:val="222222"/>
                <w:sz w:val="17"/>
              </w:rPr>
            </w:pPr>
          </w:p>
        </w:tc>
      </w:tr>
      <w:tr w14:paraId="3A0BA0C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73DBA716">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28CBC387">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6B0DF77D">
            <w:pPr>
              <w:snapToGrid w:val="0"/>
              <w:spacing w:after="0" w:line="230" w:lineRule="exact"/>
              <w:jc w:val="center"/>
              <w:rPr>
                <w:rFonts w:ascii="Arial" w:hAnsi="Arial" w:eastAsia="宋体"/>
                <w:b w:val="0"/>
                <w:color w:val="222222"/>
                <w:sz w:val="17"/>
              </w:rPr>
            </w:pPr>
          </w:p>
        </w:tc>
      </w:tr>
      <w:tr w14:paraId="1C8CABB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38B3E696">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5EC447FA">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1DDFEB7B">
            <w:pPr>
              <w:snapToGrid w:val="0"/>
              <w:spacing w:after="0" w:line="230" w:lineRule="exact"/>
              <w:jc w:val="center"/>
              <w:rPr>
                <w:rFonts w:ascii="Arial" w:hAnsi="Arial" w:eastAsia="宋体"/>
                <w:b w:val="0"/>
                <w:color w:val="222222"/>
                <w:sz w:val="17"/>
              </w:rPr>
            </w:pPr>
          </w:p>
        </w:tc>
      </w:tr>
      <w:tr w14:paraId="6703099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70942B8C">
            <w:pPr>
              <w:snapToGrid w:val="0"/>
              <w:spacing w:after="0" w:line="230" w:lineRule="exact"/>
              <w:jc w:val="center"/>
              <w:rPr>
                <w:rFonts w:hint="default"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162183CB">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0CBDEEEC">
            <w:pPr>
              <w:snapToGrid w:val="0"/>
              <w:spacing w:after="0" w:line="230" w:lineRule="exact"/>
              <w:jc w:val="center"/>
              <w:rPr>
                <w:rFonts w:ascii="Arial" w:hAnsi="Arial" w:eastAsia="宋体"/>
                <w:b w:val="0"/>
                <w:color w:val="222222"/>
                <w:sz w:val="17"/>
              </w:rPr>
            </w:pPr>
          </w:p>
        </w:tc>
      </w:tr>
      <w:tr w14:paraId="4DC4802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168FA343">
            <w:pPr>
              <w:snapToGrid w:val="0"/>
              <w:spacing w:after="0" w:line="230" w:lineRule="exact"/>
              <w:jc w:val="center"/>
              <w:rPr>
                <w:rFonts w:hint="default"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3BA9626A">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05D96332">
            <w:pPr>
              <w:snapToGrid w:val="0"/>
              <w:spacing w:after="0" w:line="230" w:lineRule="exact"/>
              <w:jc w:val="center"/>
              <w:rPr>
                <w:rFonts w:ascii="Arial" w:hAnsi="Arial" w:eastAsia="宋体"/>
                <w:b w:val="0"/>
                <w:color w:val="222222"/>
                <w:sz w:val="17"/>
              </w:rPr>
            </w:pPr>
          </w:p>
        </w:tc>
      </w:tr>
      <w:tr w14:paraId="6B4D3E8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66858CC6">
            <w:pPr>
              <w:snapToGrid w:val="0"/>
              <w:spacing w:after="0" w:line="230" w:lineRule="exact"/>
              <w:jc w:val="center"/>
              <w:rPr>
                <w:rFonts w:hint="default"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3F5BDC5B">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7FFEA61C">
            <w:pPr>
              <w:snapToGrid w:val="0"/>
              <w:spacing w:after="0" w:line="230" w:lineRule="exact"/>
              <w:jc w:val="center"/>
              <w:rPr>
                <w:rFonts w:ascii="Arial" w:hAnsi="Arial" w:eastAsia="宋体"/>
                <w:b w:val="0"/>
                <w:color w:val="222222"/>
                <w:sz w:val="17"/>
              </w:rPr>
            </w:pPr>
          </w:p>
        </w:tc>
      </w:tr>
      <w:tr w14:paraId="528A103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64E370BE">
            <w:pPr>
              <w:snapToGrid w:val="0"/>
              <w:spacing w:after="0" w:line="230" w:lineRule="exact"/>
              <w:jc w:val="center"/>
              <w:rPr>
                <w:rFonts w:hint="default"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275EF33D">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71C92681">
            <w:pPr>
              <w:snapToGrid w:val="0"/>
              <w:spacing w:after="0" w:line="230" w:lineRule="exact"/>
              <w:jc w:val="center"/>
              <w:rPr>
                <w:rFonts w:ascii="Arial" w:hAnsi="Arial" w:eastAsia="宋体"/>
                <w:b w:val="0"/>
                <w:color w:val="222222"/>
                <w:sz w:val="17"/>
              </w:rPr>
            </w:pPr>
          </w:p>
        </w:tc>
      </w:tr>
      <w:tr w14:paraId="3E9D8A3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0C1CFF38">
            <w:pPr>
              <w:snapToGrid w:val="0"/>
              <w:spacing w:after="0" w:line="230" w:lineRule="exact"/>
              <w:jc w:val="center"/>
              <w:rPr>
                <w:rFonts w:hint="default"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6C1DA6A5">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3B923259">
            <w:pPr>
              <w:snapToGrid w:val="0"/>
              <w:spacing w:after="0" w:line="230" w:lineRule="exact"/>
              <w:jc w:val="center"/>
              <w:rPr>
                <w:rFonts w:ascii="Arial" w:hAnsi="Arial" w:eastAsia="宋体"/>
                <w:b w:val="0"/>
                <w:color w:val="222222"/>
                <w:sz w:val="17"/>
              </w:rPr>
            </w:pPr>
          </w:p>
        </w:tc>
      </w:tr>
      <w:tr w14:paraId="2E0B43E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561FD7E3">
            <w:pPr>
              <w:snapToGrid w:val="0"/>
              <w:spacing w:after="0" w:line="230" w:lineRule="exact"/>
              <w:jc w:val="center"/>
              <w:rPr>
                <w:rFonts w:hint="default"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26D0FAE0">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00E67BA8">
            <w:pPr>
              <w:snapToGrid w:val="0"/>
              <w:spacing w:after="0" w:line="230" w:lineRule="exact"/>
              <w:jc w:val="center"/>
              <w:rPr>
                <w:rFonts w:ascii="Arial" w:hAnsi="Arial" w:eastAsia="宋体"/>
                <w:b w:val="0"/>
                <w:color w:val="222222"/>
                <w:sz w:val="17"/>
              </w:rPr>
            </w:pPr>
          </w:p>
        </w:tc>
      </w:tr>
      <w:tr w14:paraId="4C90D151">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09B8D119">
            <w:pPr>
              <w:snapToGrid w:val="0"/>
              <w:spacing w:after="0" w:line="230" w:lineRule="exact"/>
              <w:jc w:val="center"/>
              <w:rPr>
                <w:rFonts w:hint="default"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585746CB">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5DE48EE2">
            <w:pPr>
              <w:snapToGrid w:val="0"/>
              <w:spacing w:after="0" w:line="230" w:lineRule="exact"/>
              <w:jc w:val="center"/>
              <w:rPr>
                <w:rFonts w:ascii="Arial" w:hAnsi="Arial" w:eastAsia="宋体"/>
                <w:b w:val="0"/>
                <w:color w:val="222222"/>
                <w:sz w:val="17"/>
              </w:rPr>
            </w:pPr>
          </w:p>
        </w:tc>
      </w:tr>
      <w:tr w14:paraId="2F879BC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5D69A9F6">
            <w:pPr>
              <w:snapToGrid w:val="0"/>
              <w:spacing w:after="0" w:line="230" w:lineRule="exact"/>
              <w:jc w:val="center"/>
              <w:rPr>
                <w:rFonts w:hint="default"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6E6BA4BD">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210D8CA9">
            <w:pPr>
              <w:snapToGrid w:val="0"/>
              <w:spacing w:after="0" w:line="230" w:lineRule="exact"/>
              <w:jc w:val="center"/>
              <w:rPr>
                <w:rFonts w:ascii="Arial" w:hAnsi="Arial" w:eastAsia="宋体"/>
                <w:b w:val="0"/>
                <w:color w:val="222222"/>
                <w:sz w:val="17"/>
              </w:rPr>
            </w:pPr>
          </w:p>
        </w:tc>
      </w:tr>
      <w:tr w14:paraId="23FAB4EB">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184C5ACD">
            <w:pPr>
              <w:snapToGrid w:val="0"/>
              <w:spacing w:after="0" w:line="230" w:lineRule="exact"/>
              <w:jc w:val="center"/>
              <w:rPr>
                <w:rFonts w:hint="default"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7F4D5687">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1EEB0621">
            <w:pPr>
              <w:snapToGrid w:val="0"/>
              <w:spacing w:after="0" w:line="230" w:lineRule="exact"/>
              <w:jc w:val="center"/>
              <w:rPr>
                <w:rFonts w:ascii="Arial" w:hAnsi="Arial" w:eastAsia="宋体"/>
                <w:b w:val="0"/>
                <w:color w:val="222222"/>
                <w:sz w:val="17"/>
              </w:rPr>
            </w:pPr>
          </w:p>
        </w:tc>
      </w:tr>
      <w:tr w14:paraId="3ECE734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69AC1467">
            <w:pPr>
              <w:snapToGrid w:val="0"/>
              <w:spacing w:after="0" w:line="230" w:lineRule="exact"/>
              <w:jc w:val="center"/>
              <w:rPr>
                <w:rFonts w:hint="default"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3D4F96A9">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67F479DA">
            <w:pPr>
              <w:snapToGrid w:val="0"/>
              <w:spacing w:after="0" w:line="230" w:lineRule="exact"/>
              <w:jc w:val="center"/>
              <w:rPr>
                <w:rFonts w:ascii="Arial" w:hAnsi="Arial" w:eastAsia="宋体"/>
                <w:b w:val="0"/>
                <w:color w:val="222222"/>
                <w:sz w:val="17"/>
              </w:rPr>
            </w:pPr>
          </w:p>
        </w:tc>
      </w:tr>
      <w:tr w14:paraId="34B1DD6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24A39D48">
            <w:pPr>
              <w:snapToGrid w:val="0"/>
              <w:spacing w:after="0" w:line="230" w:lineRule="exact"/>
              <w:jc w:val="center"/>
              <w:rPr>
                <w:rFonts w:hint="default"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16B95A18">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459CD8A8">
            <w:pPr>
              <w:snapToGrid w:val="0"/>
              <w:spacing w:after="0" w:line="230" w:lineRule="exact"/>
              <w:jc w:val="center"/>
              <w:rPr>
                <w:rFonts w:ascii="Arial" w:hAnsi="Arial" w:eastAsia="宋体"/>
                <w:b w:val="0"/>
                <w:color w:val="222222"/>
                <w:sz w:val="17"/>
              </w:rPr>
            </w:pPr>
          </w:p>
        </w:tc>
      </w:tr>
      <w:tr w14:paraId="13D66F7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4FC217BB">
            <w:pPr>
              <w:snapToGrid w:val="0"/>
              <w:spacing w:after="0" w:line="230" w:lineRule="exact"/>
              <w:jc w:val="center"/>
              <w:rPr>
                <w:rFonts w:hint="default"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02FFB252">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2E79361C">
            <w:pPr>
              <w:snapToGrid w:val="0"/>
              <w:spacing w:after="0" w:line="230" w:lineRule="exact"/>
              <w:jc w:val="center"/>
              <w:rPr>
                <w:rFonts w:ascii="Arial" w:hAnsi="Arial" w:eastAsia="宋体"/>
                <w:b w:val="0"/>
                <w:color w:val="222222"/>
                <w:sz w:val="17"/>
              </w:rPr>
            </w:pPr>
          </w:p>
        </w:tc>
      </w:tr>
    </w:tbl>
    <w:p w14:paraId="2E35E624">
      <w:pPr>
        <w:spacing w:after="100"/>
        <w:rPr>
          <w:rFonts w:ascii="Arial" w:hAnsi="Arial"/>
          <w:b w:val="0"/>
          <w:color w:val="222222"/>
          <w:sz w:val="20"/>
        </w:rPr>
      </w:pPr>
    </w:p>
    <w:p w14:paraId="16CAF95A">
      <w:pPr>
        <w:pStyle w:val="3"/>
        <w:snapToGrid w:val="0"/>
      </w:pPr>
      <w:r>
        <w:rPr>
          <w:rFonts w:eastAsia="微软雅黑"/>
        </w:rPr>
        <w:t>Product Overview</w:t>
      </w:r>
    </w:p>
    <w:p w14:paraId="6AA8A0D0">
      <w:pPr>
        <w:pStyle w:val="4"/>
        <w:snapToGrid w:val="0"/>
        <w:rPr>
          <w:rFonts w:eastAsia="微软雅黑"/>
        </w:rPr>
      </w:pPr>
      <w:r>
        <w:rPr>
          <w:rFonts w:eastAsia="微软雅黑"/>
        </w:rPr>
        <w:t>Product Introduction</w:t>
      </w:r>
    </w:p>
    <w:tbl>
      <w:tblPr>
        <w:tblStyle w:val="3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835"/>
        <w:gridCol w:w="7483"/>
      </w:tblGrid>
      <w:tr w14:paraId="70D77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35" w:type="dxa"/>
            <w:shd w:val="clear" w:color="auto" w:fill="F2F2F2"/>
            <w:tcMar>
              <w:top w:w="120" w:type="dxa"/>
              <w:left w:w="120" w:type="dxa"/>
              <w:bottom w:w="120" w:type="dxa"/>
              <w:right w:w="120" w:type="dxa"/>
            </w:tcMar>
            <w:vAlign w:val="center"/>
          </w:tcPr>
          <w:p w14:paraId="11216EA8">
            <w:pPr>
              <w:jc w:val="center"/>
              <w:rPr>
                <w:rFonts w:hint="eastAsia" w:eastAsia="宋体"/>
                <w:lang w:eastAsia="zh-CN"/>
              </w:rPr>
            </w:pPr>
            <w:r>
              <w:rPr>
                <w:rFonts w:hint="eastAsia" w:eastAsia="宋体"/>
                <w:lang w:eastAsia="zh-CN"/>
              </w:rPr>
              <w:drawing>
                <wp:inline distT="0" distB="0" distL="114300" distR="114300">
                  <wp:extent cx="1638300" cy="1638300"/>
                  <wp:effectExtent l="0" t="0" r="0" b="0"/>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pic:cNvPicPr>
                        </pic:nvPicPr>
                        <pic:blipFill>
                          <a:blip r:embed="rId10"/>
                          <a:stretch>
                            <a:fillRect/>
                          </a:stretch>
                        </pic:blipFill>
                        <pic:spPr>
                          <a:xfrm>
                            <a:off x="0" y="0"/>
                            <a:ext cx="1638300" cy="1638300"/>
                          </a:xfrm>
                          <a:prstGeom prst="rect">
                            <a:avLst/>
                          </a:prstGeom>
                        </pic:spPr>
                      </pic:pic>
                    </a:graphicData>
                  </a:graphic>
                </wp:inline>
              </w:drawing>
            </w:r>
          </w:p>
        </w:tc>
        <w:tc>
          <w:tcPr>
            <w:tcW w:w="7483" w:type="dxa"/>
            <w:tcMar>
              <w:top w:w="120" w:type="dxa"/>
              <w:left w:w="120" w:type="dxa"/>
              <w:bottom w:w="120" w:type="dxa"/>
              <w:right w:w="120" w:type="dxa"/>
            </w:tcMar>
          </w:tcPr>
          <w:p w14:paraId="7B349019">
            <w:pPr>
              <w:spacing w:after="0"/>
            </w:pPr>
            <w:r>
              <w:rPr>
                <w:rFonts w:hint="eastAsia" w:eastAsia="微软雅黑"/>
                <w:b w:val="0"/>
                <w:color w:val="222222"/>
                <w:sz w:val="18"/>
                <w:lang w:val="en-US" w:eastAsia="zh-CN"/>
              </w:rPr>
              <w:t>XLS58875-V1.1</w:t>
            </w:r>
            <w:r>
              <w:rPr>
                <w:rFonts w:ascii="Arial" w:hAnsi="Arial" w:eastAsia="微软雅黑"/>
                <w:b w:val="0"/>
                <w:color w:val="222222"/>
                <w:sz w:val="18"/>
              </w:rPr>
              <w:t xml:space="preserve"> is a compact camera module using the </w:t>
            </w:r>
            <w:r>
              <w:rPr>
                <w:rFonts w:hint="eastAsia" w:eastAsia="微软雅黑"/>
                <w:b w:val="0"/>
                <w:color w:val="222222"/>
                <w:sz w:val="18"/>
                <w:lang w:val="en-US" w:eastAsia="zh-CN"/>
              </w:rPr>
              <w:t>OV5648</w:t>
            </w:r>
            <w:r>
              <w:rPr>
                <w:rFonts w:ascii="Arial" w:hAnsi="Arial" w:eastAsia="微软雅黑"/>
                <w:b w:val="0"/>
                <w:color w:val="222222"/>
                <w:sz w:val="18"/>
              </w:rPr>
              <w:t xml:space="preserve"> </w:t>
            </w:r>
            <w:r>
              <w:rPr>
                <w:rFonts w:hint="eastAsia" w:eastAsia="微软雅黑"/>
                <w:b w:val="0"/>
                <w:color w:val="222222"/>
                <w:sz w:val="18"/>
                <w:lang w:val="en-US" w:eastAsia="zh-CN"/>
              </w:rPr>
              <w:t>5</w:t>
            </w:r>
            <w:r>
              <w:rPr>
                <w:rFonts w:ascii="Arial" w:hAnsi="Arial" w:eastAsia="微软雅黑"/>
                <w:b w:val="0"/>
                <w:color w:val="222222"/>
                <w:sz w:val="18"/>
              </w:rPr>
              <w:t xml:space="preserve">MP CMOS image sensor. Featuring OmniBSI+ technology, the sensor outputs RAW images at </w:t>
            </w:r>
            <w:r>
              <w:rPr>
                <w:rFonts w:hint="eastAsia" w:eastAsia="微软雅黑"/>
                <w:b w:val="0"/>
                <w:color w:val="222222"/>
                <w:sz w:val="18"/>
                <w:lang w:val="en-US" w:eastAsia="zh-CN"/>
              </w:rPr>
              <w:t>2592</w:t>
            </w:r>
            <w:r>
              <w:rPr>
                <w:rFonts w:ascii="Arial" w:hAnsi="Arial" w:eastAsia="微软雅黑"/>
                <w:b w:val="0"/>
                <w:color w:val="222222"/>
                <w:sz w:val="18"/>
              </w:rPr>
              <w:t xml:space="preserve"> × </w:t>
            </w:r>
            <w:r>
              <w:rPr>
                <w:rFonts w:hint="eastAsia" w:eastAsia="微软雅黑"/>
                <w:b w:val="0"/>
                <w:color w:val="222222"/>
                <w:sz w:val="18"/>
                <w:lang w:val="en-US" w:eastAsia="zh-CN"/>
              </w:rPr>
              <w:t>1944</w:t>
            </w:r>
            <w:r>
              <w:rPr>
                <w:rFonts w:ascii="Arial" w:hAnsi="Arial" w:eastAsia="微软雅黑"/>
                <w:b w:val="0"/>
                <w:color w:val="222222"/>
                <w:sz w:val="18"/>
              </w:rPr>
              <w:t xml:space="preserve">. Image quality, data transfer and camera functions are controlled through the SCCB interface. The sensor supports up to </w:t>
            </w:r>
            <w:r>
              <w:rPr>
                <w:rFonts w:hint="eastAsia" w:eastAsia="微软雅黑"/>
                <w:b w:val="0"/>
                <w:color w:val="222222"/>
                <w:sz w:val="18"/>
                <w:lang w:val="en-US" w:eastAsia="zh-CN"/>
              </w:rPr>
              <w:t>90</w:t>
            </w:r>
            <w:r>
              <w:rPr>
                <w:rFonts w:ascii="Arial" w:hAnsi="Arial" w:eastAsia="微软雅黑"/>
                <w:b w:val="0"/>
                <w:color w:val="222222"/>
                <w:sz w:val="18"/>
              </w:rPr>
              <w:t xml:space="preserve"> fps at full resolution.</w:t>
            </w:r>
          </w:p>
        </w:tc>
      </w:tr>
    </w:tbl>
    <w:p w14:paraId="0E438074">
      <w:pPr>
        <w:pStyle w:val="4"/>
        <w:snapToGrid w:val="0"/>
        <w:rPr>
          <w:rFonts w:hint="eastAsia" w:eastAsia="微软雅黑"/>
          <w:lang w:val="en-US" w:eastAsia="zh-CN"/>
        </w:rPr>
      </w:pPr>
      <w:r>
        <w:rPr>
          <w:rFonts w:hint="eastAsia" w:eastAsia="微软雅黑"/>
          <w:lang w:val="en-US" w:eastAsia="zh-CN"/>
        </w:rPr>
        <w:t>Applications</w:t>
      </w:r>
    </w:p>
    <w:p w14:paraId="47A8D233">
      <w:pPr>
        <w:keepNext w:val="0"/>
        <w:keepLines w:val="0"/>
        <w:pageBreakBefore w:val="0"/>
        <w:widowControl/>
        <w:numPr>
          <w:ilvl w:val="0"/>
          <w:numId w:val="7"/>
        </w:numPr>
        <w:kinsoku/>
        <w:wordWrap/>
        <w:overflowPunct/>
        <w:topLinePunct w:val="0"/>
        <w:autoSpaceDE/>
        <w:autoSpaceDN/>
        <w:bidi w:val="0"/>
        <w:adjustRightInd/>
        <w:snapToGrid/>
        <w:ind w:left="960" w:leftChars="300" w:hanging="420" w:firstLineChars="0"/>
        <w:textAlignment w:val="auto"/>
        <w:rPr>
          <w:rFonts w:hint="eastAsia" w:eastAsia="微软雅黑"/>
          <w:lang w:val="en-US" w:eastAsia="zh-CN"/>
        </w:rPr>
      </w:pPr>
      <w:r>
        <w:rPr>
          <w:rFonts w:hint="eastAsia" w:eastAsia="微软雅黑"/>
          <w:lang w:val="en-US" w:eastAsia="zh-CN"/>
        </w:rPr>
        <w:t>Barcode scanners: Used for home surveillance, video doorbells and smart locks.</w:t>
      </w:r>
    </w:p>
    <w:p w14:paraId="2EB356A7">
      <w:pPr>
        <w:keepNext w:val="0"/>
        <w:keepLines w:val="0"/>
        <w:pageBreakBefore w:val="0"/>
        <w:widowControl/>
        <w:numPr>
          <w:ilvl w:val="0"/>
          <w:numId w:val="7"/>
        </w:numPr>
        <w:kinsoku/>
        <w:wordWrap/>
        <w:overflowPunct/>
        <w:topLinePunct w:val="0"/>
        <w:autoSpaceDE/>
        <w:autoSpaceDN/>
        <w:bidi w:val="0"/>
        <w:adjustRightInd/>
        <w:snapToGrid/>
        <w:ind w:left="960" w:leftChars="300" w:hanging="420" w:firstLineChars="0"/>
        <w:textAlignment w:val="auto"/>
        <w:rPr>
          <w:rFonts w:hint="eastAsia" w:eastAsia="微软雅黑"/>
          <w:lang w:val="en-US" w:eastAsia="zh-CN"/>
        </w:rPr>
      </w:pPr>
      <w:r>
        <w:rPr>
          <w:rFonts w:hint="eastAsia" w:eastAsia="微软雅黑"/>
          <w:lang w:val="en-US" w:eastAsia="zh-CN"/>
        </w:rPr>
        <w:t>3D scanning and QR code scanning</w:t>
      </w:r>
    </w:p>
    <w:p w14:paraId="569F1443">
      <w:pPr>
        <w:keepNext w:val="0"/>
        <w:keepLines w:val="0"/>
        <w:pageBreakBefore w:val="0"/>
        <w:widowControl/>
        <w:numPr>
          <w:ilvl w:val="0"/>
          <w:numId w:val="7"/>
        </w:numPr>
        <w:kinsoku/>
        <w:wordWrap/>
        <w:overflowPunct/>
        <w:topLinePunct w:val="0"/>
        <w:autoSpaceDE/>
        <w:autoSpaceDN/>
        <w:bidi w:val="0"/>
        <w:adjustRightInd/>
        <w:snapToGrid/>
        <w:ind w:left="960" w:leftChars="300" w:hanging="420" w:firstLineChars="0"/>
        <w:textAlignment w:val="auto"/>
        <w:rPr>
          <w:rFonts w:hint="default" w:eastAsia="微软雅黑"/>
          <w:lang w:val="en-US" w:eastAsia="zh-CN"/>
        </w:rPr>
      </w:pPr>
      <w:r>
        <w:rPr>
          <w:rFonts w:hint="default" w:eastAsia="微软雅黑"/>
          <w:lang w:val="en-US" w:eastAsia="zh-CN"/>
        </w:rPr>
        <w:t>Face, gesture and iris recognition</w:t>
      </w:r>
    </w:p>
    <w:p w14:paraId="31EDA9B4">
      <w:pPr>
        <w:keepNext w:val="0"/>
        <w:keepLines w:val="0"/>
        <w:pageBreakBefore w:val="0"/>
        <w:widowControl/>
        <w:numPr>
          <w:ilvl w:val="0"/>
          <w:numId w:val="7"/>
        </w:numPr>
        <w:kinsoku/>
        <w:wordWrap/>
        <w:overflowPunct/>
        <w:topLinePunct w:val="0"/>
        <w:autoSpaceDE/>
        <w:autoSpaceDN/>
        <w:bidi w:val="0"/>
        <w:adjustRightInd/>
        <w:snapToGrid/>
        <w:ind w:left="960" w:leftChars="300" w:hanging="420" w:firstLineChars="0"/>
        <w:textAlignment w:val="auto"/>
        <w:rPr>
          <w:rFonts w:hint="default" w:eastAsia="微软雅黑"/>
          <w:lang w:val="en-US" w:eastAsia="zh-CN"/>
        </w:rPr>
      </w:pPr>
      <w:r>
        <w:rPr>
          <w:rFonts w:hint="default" w:eastAsia="微软雅黑"/>
          <w:lang w:val="en-US" w:eastAsia="zh-CN"/>
        </w:rPr>
        <w:t>Industrial inspection, AR/VR headsets and pattern inspection</w:t>
      </w:r>
    </w:p>
    <w:p w14:paraId="7B953EE1">
      <w:pPr>
        <w:keepNext w:val="0"/>
        <w:keepLines w:val="0"/>
        <w:pageBreakBefore w:val="0"/>
        <w:widowControl/>
        <w:numPr>
          <w:ilvl w:val="0"/>
          <w:numId w:val="7"/>
        </w:numPr>
        <w:kinsoku/>
        <w:wordWrap/>
        <w:overflowPunct/>
        <w:topLinePunct w:val="0"/>
        <w:autoSpaceDE/>
        <w:autoSpaceDN/>
        <w:bidi w:val="0"/>
        <w:adjustRightInd/>
        <w:snapToGrid/>
        <w:ind w:left="960" w:leftChars="300" w:hanging="420" w:firstLineChars="0"/>
        <w:textAlignment w:val="auto"/>
        <w:rPr>
          <w:rFonts w:hint="default" w:eastAsia="微软雅黑"/>
          <w:lang w:val="en-US" w:eastAsia="zh-CN"/>
        </w:rPr>
      </w:pPr>
      <w:r>
        <w:rPr>
          <w:rFonts w:hint="default" w:eastAsia="微软雅黑"/>
          <w:lang w:val="en-US" w:eastAsia="zh-CN"/>
        </w:rPr>
        <w:t>Pattern inspection</w:t>
      </w:r>
    </w:p>
    <w:p w14:paraId="3FAA5D3C">
      <w:pPr>
        <w:keepNext w:val="0"/>
        <w:keepLines w:val="0"/>
        <w:pageBreakBefore w:val="0"/>
        <w:widowControl/>
        <w:numPr>
          <w:ilvl w:val="0"/>
          <w:numId w:val="7"/>
        </w:numPr>
        <w:kinsoku/>
        <w:wordWrap/>
        <w:overflowPunct/>
        <w:topLinePunct w:val="0"/>
        <w:autoSpaceDE/>
        <w:autoSpaceDN/>
        <w:bidi w:val="0"/>
        <w:adjustRightInd/>
        <w:snapToGrid/>
        <w:ind w:left="960" w:leftChars="300" w:hanging="420" w:firstLineChars="0"/>
        <w:textAlignment w:val="auto"/>
      </w:pPr>
      <w:r>
        <w:rPr>
          <w:rFonts w:hint="default" w:eastAsia="微软雅黑"/>
          <w:lang w:val="en-US" w:eastAsia="zh-CN"/>
        </w:rPr>
        <w:t>High-speed image capture</w:t>
      </w:r>
    </w:p>
    <w:p w14:paraId="42639B81">
      <w:pPr>
        <w:pStyle w:val="4"/>
        <w:snapToGrid w:val="0"/>
      </w:pPr>
      <w:r>
        <w:rPr>
          <w:rFonts w:eastAsia="微软雅黑"/>
        </w:rPr>
        <w:t>Product Specifications</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871"/>
        <w:gridCol w:w="3288"/>
        <w:gridCol w:w="1871"/>
        <w:gridCol w:w="3288"/>
      </w:tblGrid>
      <w:tr w14:paraId="09C3219B">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rHeight w:val="397" w:hRule="atLeast"/>
          <w:tblHeader/>
          <w:jc w:val="center"/>
        </w:trPr>
        <w:tc>
          <w:tcPr>
            <w:tcW w:w="1871" w:type="dxa"/>
            <w:shd w:val="clear" w:color="auto" w:fill="333333"/>
            <w:tcMar>
              <w:top w:w="60" w:type="dxa"/>
              <w:left w:w="60" w:type="dxa"/>
              <w:bottom w:w="60" w:type="dxa"/>
              <w:right w:w="60" w:type="dxa"/>
            </w:tcMar>
          </w:tcPr>
          <w:p w14:paraId="5DCB0D37">
            <w:pPr>
              <w:snapToGrid w:val="0"/>
              <w:spacing w:after="0" w:line="230" w:lineRule="exact"/>
              <w:jc w:val="center"/>
            </w:pPr>
            <w:r>
              <w:rPr>
                <w:rFonts w:ascii="Arial" w:hAnsi="Arial" w:eastAsia="宋体"/>
                <w:b/>
                <w:color w:val="FFFFFF"/>
                <w:sz w:val="17"/>
              </w:rPr>
              <w:t>Item</w:t>
            </w:r>
          </w:p>
        </w:tc>
        <w:tc>
          <w:tcPr>
            <w:tcW w:w="3288" w:type="dxa"/>
            <w:shd w:val="clear" w:color="auto" w:fill="333333"/>
            <w:tcMar>
              <w:top w:w="60" w:type="dxa"/>
              <w:left w:w="60" w:type="dxa"/>
              <w:bottom w:w="60" w:type="dxa"/>
              <w:right w:w="60" w:type="dxa"/>
            </w:tcMar>
          </w:tcPr>
          <w:p w14:paraId="0F76E3AF">
            <w:pPr>
              <w:snapToGrid w:val="0"/>
              <w:spacing w:after="0" w:line="230" w:lineRule="exact"/>
              <w:jc w:val="center"/>
            </w:pPr>
            <w:r>
              <w:rPr>
                <w:rFonts w:ascii="Arial" w:hAnsi="Arial" w:eastAsia="宋体"/>
                <w:b/>
                <w:color w:val="FFFFFF"/>
                <w:sz w:val="17"/>
              </w:rPr>
              <w:t>Specification</w:t>
            </w:r>
          </w:p>
        </w:tc>
        <w:tc>
          <w:tcPr>
            <w:tcW w:w="1871" w:type="dxa"/>
            <w:shd w:val="clear" w:color="auto" w:fill="333333"/>
            <w:tcMar>
              <w:top w:w="60" w:type="dxa"/>
              <w:left w:w="60" w:type="dxa"/>
              <w:bottom w:w="60" w:type="dxa"/>
              <w:right w:w="60" w:type="dxa"/>
            </w:tcMar>
          </w:tcPr>
          <w:p w14:paraId="7C70D74F">
            <w:pPr>
              <w:snapToGrid w:val="0"/>
              <w:spacing w:after="0" w:line="230" w:lineRule="exact"/>
              <w:jc w:val="center"/>
            </w:pPr>
            <w:r>
              <w:rPr>
                <w:rFonts w:ascii="Arial" w:hAnsi="Arial" w:eastAsia="宋体"/>
                <w:b/>
                <w:color w:val="FFFFFF"/>
                <w:sz w:val="17"/>
              </w:rPr>
              <w:t>Item</w:t>
            </w:r>
          </w:p>
        </w:tc>
        <w:tc>
          <w:tcPr>
            <w:tcW w:w="3288" w:type="dxa"/>
            <w:shd w:val="clear" w:color="auto" w:fill="333333"/>
            <w:tcMar>
              <w:top w:w="60" w:type="dxa"/>
              <w:left w:w="60" w:type="dxa"/>
              <w:bottom w:w="60" w:type="dxa"/>
              <w:right w:w="60" w:type="dxa"/>
            </w:tcMar>
          </w:tcPr>
          <w:p w14:paraId="078A982C">
            <w:pPr>
              <w:snapToGrid w:val="0"/>
              <w:spacing w:after="0" w:line="230" w:lineRule="exact"/>
              <w:jc w:val="center"/>
            </w:pPr>
            <w:r>
              <w:rPr>
                <w:rFonts w:ascii="Arial" w:hAnsi="Arial" w:eastAsia="宋体"/>
                <w:b/>
                <w:color w:val="FFFFFF"/>
                <w:sz w:val="17"/>
              </w:rPr>
              <w:t>Specification</w:t>
            </w:r>
          </w:p>
        </w:tc>
      </w:tr>
      <w:tr w14:paraId="6FCBDF7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cMar>
              <w:top w:w="65" w:type="dxa"/>
              <w:left w:w="65" w:type="dxa"/>
              <w:bottom w:w="65" w:type="dxa"/>
              <w:right w:w="65" w:type="dxa"/>
            </w:tcMar>
            <w:vAlign w:val="center"/>
          </w:tcPr>
          <w:p w14:paraId="72F283B9">
            <w:pPr>
              <w:snapToGrid w:val="0"/>
              <w:spacing w:after="0" w:line="230" w:lineRule="exact"/>
              <w:jc w:val="center"/>
            </w:pPr>
            <w:r>
              <w:rPr>
                <w:rFonts w:ascii="Arial" w:hAnsi="Arial" w:eastAsia="宋体"/>
                <w:b w:val="0"/>
                <w:color w:val="222222"/>
                <w:sz w:val="17"/>
              </w:rPr>
              <w:t>Model</w:t>
            </w:r>
          </w:p>
        </w:tc>
        <w:tc>
          <w:tcPr>
            <w:tcW w:w="3288" w:type="dxa"/>
            <w:shd w:val="clear" w:color="auto" w:fill="FFFFFF"/>
            <w:tcMar>
              <w:top w:w="65" w:type="dxa"/>
              <w:left w:w="65" w:type="dxa"/>
              <w:bottom w:w="65" w:type="dxa"/>
              <w:right w:w="65" w:type="dxa"/>
            </w:tcMar>
            <w:vAlign w:val="center"/>
          </w:tcPr>
          <w:p w14:paraId="5DCE3866">
            <w:pPr>
              <w:snapToGrid w:val="0"/>
              <w:spacing w:after="0" w:line="230" w:lineRule="exact"/>
              <w:jc w:val="center"/>
              <w:rPr>
                <w:rFonts w:hint="default"/>
                <w:lang w:val="en-US"/>
              </w:rPr>
            </w:pPr>
            <w:r>
              <w:rPr>
                <w:rFonts w:hint="eastAsia" w:eastAsia="微软雅黑"/>
                <w:b w:val="0"/>
                <w:color w:val="222222"/>
                <w:sz w:val="18"/>
                <w:lang w:val="en-US" w:eastAsia="zh-CN"/>
              </w:rPr>
              <w:t>SNS58875-V1.1</w:t>
            </w:r>
          </w:p>
        </w:tc>
        <w:tc>
          <w:tcPr>
            <w:tcW w:w="1871" w:type="dxa"/>
            <w:shd w:val="clear" w:color="auto" w:fill="FFFFFF"/>
            <w:tcMar>
              <w:top w:w="65" w:type="dxa"/>
              <w:left w:w="65" w:type="dxa"/>
              <w:bottom w:w="65" w:type="dxa"/>
              <w:right w:w="65" w:type="dxa"/>
            </w:tcMar>
            <w:vAlign w:val="center"/>
          </w:tcPr>
          <w:p w14:paraId="2B799C45">
            <w:pPr>
              <w:snapToGrid w:val="0"/>
              <w:spacing w:after="0" w:line="230" w:lineRule="exact"/>
              <w:jc w:val="center"/>
            </w:pPr>
            <w:r>
              <w:rPr>
                <w:rFonts w:ascii="Arial" w:hAnsi="Arial" w:eastAsia="宋体"/>
                <w:b w:val="0"/>
                <w:color w:val="222222"/>
                <w:sz w:val="17"/>
              </w:rPr>
              <w:t>Image Sensor</w:t>
            </w:r>
          </w:p>
        </w:tc>
        <w:tc>
          <w:tcPr>
            <w:tcW w:w="3288" w:type="dxa"/>
            <w:shd w:val="clear" w:color="auto" w:fill="FFFFFF"/>
            <w:tcMar>
              <w:top w:w="65" w:type="dxa"/>
              <w:left w:w="65" w:type="dxa"/>
              <w:bottom w:w="65" w:type="dxa"/>
              <w:right w:w="65" w:type="dxa"/>
            </w:tcMar>
            <w:vAlign w:val="center"/>
          </w:tcPr>
          <w:p w14:paraId="0F7A0ECB">
            <w:pPr>
              <w:snapToGrid w:val="0"/>
              <w:spacing w:after="0" w:line="230" w:lineRule="exact"/>
              <w:jc w:val="center"/>
              <w:rPr>
                <w:rFonts w:hint="default"/>
                <w:lang w:val="en-US"/>
              </w:rPr>
            </w:pPr>
            <w:r>
              <w:rPr>
                <w:rFonts w:hint="eastAsia" w:eastAsia="微软雅黑"/>
                <w:b w:val="0"/>
                <w:color w:val="222222"/>
                <w:sz w:val="18"/>
                <w:lang w:val="en-US" w:eastAsia="zh-CN"/>
              </w:rPr>
              <w:t>OV5648</w:t>
            </w:r>
          </w:p>
        </w:tc>
      </w:tr>
      <w:tr w14:paraId="4385624E">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2F2F2"/>
            <w:tcMar>
              <w:top w:w="65" w:type="dxa"/>
              <w:left w:w="65" w:type="dxa"/>
              <w:bottom w:w="65" w:type="dxa"/>
              <w:right w:w="65" w:type="dxa"/>
            </w:tcMar>
            <w:vAlign w:val="center"/>
          </w:tcPr>
          <w:p w14:paraId="7F2E4B18">
            <w:pPr>
              <w:snapToGrid w:val="0"/>
              <w:spacing w:after="0" w:line="230" w:lineRule="exact"/>
              <w:jc w:val="center"/>
            </w:pPr>
            <w:r>
              <w:rPr>
                <w:rFonts w:ascii="Arial" w:hAnsi="Arial" w:eastAsia="宋体"/>
                <w:b w:val="0"/>
                <w:color w:val="222222"/>
                <w:sz w:val="17"/>
              </w:rPr>
              <w:t>Resolution</w:t>
            </w:r>
          </w:p>
        </w:tc>
        <w:tc>
          <w:tcPr>
            <w:tcW w:w="3288" w:type="dxa"/>
            <w:shd w:val="clear" w:color="auto" w:fill="F2F2F2"/>
            <w:tcMar>
              <w:top w:w="65" w:type="dxa"/>
              <w:left w:w="65" w:type="dxa"/>
              <w:bottom w:w="65" w:type="dxa"/>
              <w:right w:w="65" w:type="dxa"/>
            </w:tcMar>
            <w:vAlign w:val="center"/>
          </w:tcPr>
          <w:p w14:paraId="254A2C20">
            <w:pPr>
              <w:snapToGrid w:val="0"/>
              <w:spacing w:after="0" w:line="230" w:lineRule="exact"/>
              <w:jc w:val="center"/>
            </w:pPr>
            <w:r>
              <w:rPr>
                <w:rFonts w:hint="eastAsia" w:eastAsia="微软雅黑"/>
                <w:b w:val="0"/>
                <w:color w:val="222222"/>
                <w:sz w:val="18"/>
                <w:lang w:val="en-US" w:eastAsia="zh-CN"/>
              </w:rPr>
              <w:t>2592</w:t>
            </w:r>
            <w:r>
              <w:rPr>
                <w:rFonts w:ascii="Arial" w:hAnsi="Arial" w:eastAsia="微软雅黑"/>
                <w:b w:val="0"/>
                <w:color w:val="222222"/>
                <w:sz w:val="18"/>
              </w:rPr>
              <w:t xml:space="preserve"> × </w:t>
            </w:r>
            <w:r>
              <w:rPr>
                <w:rFonts w:hint="eastAsia" w:eastAsia="微软雅黑"/>
                <w:b w:val="0"/>
                <w:color w:val="222222"/>
                <w:sz w:val="18"/>
                <w:lang w:val="en-US" w:eastAsia="zh-CN"/>
              </w:rPr>
              <w:t>1944</w:t>
            </w:r>
            <w:r>
              <w:rPr>
                <w:rFonts w:ascii="Arial" w:hAnsi="Arial" w:eastAsia="宋体"/>
                <w:b w:val="0"/>
                <w:color w:val="222222"/>
                <w:sz w:val="17"/>
              </w:rPr>
              <w:t xml:space="preserve"> (</w:t>
            </w:r>
            <w:r>
              <w:rPr>
                <w:rFonts w:hint="eastAsia" w:eastAsia="宋体"/>
                <w:b w:val="0"/>
                <w:color w:val="222222"/>
                <w:sz w:val="17"/>
                <w:lang w:val="en-US" w:eastAsia="zh-CN"/>
              </w:rPr>
              <w:t>5</w:t>
            </w:r>
            <w:r>
              <w:rPr>
                <w:rFonts w:ascii="Arial" w:hAnsi="Arial" w:eastAsia="宋体"/>
                <w:b w:val="0"/>
                <w:color w:val="222222"/>
                <w:sz w:val="17"/>
              </w:rPr>
              <w:t>MP)</w:t>
            </w:r>
          </w:p>
        </w:tc>
        <w:tc>
          <w:tcPr>
            <w:tcW w:w="1871" w:type="dxa"/>
            <w:shd w:val="clear" w:color="auto" w:fill="F2F2F2"/>
            <w:tcMar>
              <w:top w:w="65" w:type="dxa"/>
              <w:left w:w="65" w:type="dxa"/>
              <w:bottom w:w="65" w:type="dxa"/>
              <w:right w:w="65" w:type="dxa"/>
            </w:tcMar>
            <w:vAlign w:val="center"/>
          </w:tcPr>
          <w:p w14:paraId="5B2AD692">
            <w:pPr>
              <w:snapToGrid w:val="0"/>
              <w:spacing w:after="0" w:line="230" w:lineRule="exact"/>
              <w:jc w:val="center"/>
            </w:pPr>
            <w:r>
              <w:rPr>
                <w:rFonts w:ascii="Arial" w:hAnsi="Arial" w:eastAsia="宋体"/>
                <w:b w:val="0"/>
                <w:color w:val="222222"/>
                <w:sz w:val="17"/>
              </w:rPr>
              <w:t>Optical Format</w:t>
            </w:r>
          </w:p>
        </w:tc>
        <w:tc>
          <w:tcPr>
            <w:tcW w:w="3288" w:type="dxa"/>
            <w:shd w:val="clear" w:color="auto" w:fill="F2F2F2"/>
            <w:tcMar>
              <w:top w:w="65" w:type="dxa"/>
              <w:left w:w="65" w:type="dxa"/>
              <w:bottom w:w="65" w:type="dxa"/>
              <w:right w:w="65" w:type="dxa"/>
            </w:tcMar>
            <w:vAlign w:val="center"/>
          </w:tcPr>
          <w:p w14:paraId="37FAD0B3">
            <w:pPr>
              <w:snapToGrid w:val="0"/>
              <w:spacing w:after="0" w:line="230" w:lineRule="exact"/>
              <w:jc w:val="center"/>
            </w:pPr>
            <w:r>
              <w:rPr>
                <w:rFonts w:ascii="Arial" w:hAnsi="Arial" w:eastAsia="宋体"/>
                <w:b w:val="0"/>
                <w:color w:val="222222"/>
                <w:sz w:val="17"/>
              </w:rPr>
              <w:t>1/</w:t>
            </w:r>
            <w:r>
              <w:rPr>
                <w:rFonts w:hint="eastAsia" w:eastAsia="宋体"/>
                <w:b w:val="0"/>
                <w:color w:val="222222"/>
                <w:sz w:val="17"/>
                <w:lang w:val="en-US" w:eastAsia="zh-CN"/>
              </w:rPr>
              <w:t>4</w:t>
            </w:r>
            <w:r>
              <w:rPr>
                <w:rFonts w:ascii="Arial" w:hAnsi="Arial" w:eastAsia="宋体"/>
                <w:b w:val="0"/>
                <w:color w:val="222222"/>
                <w:sz w:val="17"/>
              </w:rPr>
              <w:t>-inch CMOS</w:t>
            </w:r>
          </w:p>
        </w:tc>
      </w:tr>
      <w:tr w14:paraId="1C69C4F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hemeFill="background1"/>
            <w:tcMar>
              <w:top w:w="65" w:type="dxa"/>
              <w:left w:w="65" w:type="dxa"/>
              <w:bottom w:w="65" w:type="dxa"/>
              <w:right w:w="65" w:type="dxa"/>
            </w:tcMar>
            <w:vAlign w:val="center"/>
          </w:tcPr>
          <w:p w14:paraId="2D09D667">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Pixel Size</w:t>
            </w:r>
          </w:p>
        </w:tc>
        <w:tc>
          <w:tcPr>
            <w:tcW w:w="3288" w:type="dxa"/>
            <w:shd w:val="clear" w:color="auto" w:fill="FFFFFF" w:themeFill="background1"/>
            <w:tcMar>
              <w:top w:w="65" w:type="dxa"/>
              <w:left w:w="65" w:type="dxa"/>
              <w:bottom w:w="65" w:type="dxa"/>
              <w:right w:w="65" w:type="dxa"/>
            </w:tcMar>
            <w:vAlign w:val="center"/>
          </w:tcPr>
          <w:p w14:paraId="3A180EB3">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1.</w:t>
            </w:r>
            <w:r>
              <w:rPr>
                <w:rFonts w:hint="eastAsia" w:eastAsia="宋体"/>
                <w:b w:val="0"/>
                <w:color w:val="222222"/>
                <w:sz w:val="17"/>
                <w:lang w:val="en-US" w:eastAsia="zh-CN"/>
              </w:rPr>
              <w:t>14</w:t>
            </w:r>
            <w:r>
              <w:rPr>
                <w:rFonts w:ascii="Arial" w:hAnsi="Arial" w:eastAsia="宋体"/>
                <w:b w:val="0"/>
                <w:color w:val="222222"/>
                <w:sz w:val="17"/>
              </w:rPr>
              <w:t xml:space="preserve"> μm × 1.</w:t>
            </w:r>
            <w:r>
              <w:rPr>
                <w:rFonts w:hint="eastAsia" w:eastAsia="宋体"/>
                <w:b w:val="0"/>
                <w:color w:val="222222"/>
                <w:sz w:val="17"/>
                <w:lang w:val="en-US" w:eastAsia="zh-CN"/>
              </w:rPr>
              <w:t>14</w:t>
            </w:r>
            <w:r>
              <w:rPr>
                <w:rFonts w:ascii="Arial" w:hAnsi="Arial" w:eastAsia="宋体"/>
                <w:b w:val="0"/>
                <w:color w:val="222222"/>
                <w:sz w:val="17"/>
              </w:rPr>
              <w:t xml:space="preserve"> μm</w:t>
            </w:r>
          </w:p>
        </w:tc>
        <w:tc>
          <w:tcPr>
            <w:tcW w:w="1871" w:type="dxa"/>
            <w:shd w:val="clear" w:color="auto" w:fill="FFFFFF" w:themeFill="background1"/>
            <w:tcMar>
              <w:top w:w="65" w:type="dxa"/>
              <w:left w:w="65" w:type="dxa"/>
              <w:bottom w:w="65" w:type="dxa"/>
              <w:right w:w="65" w:type="dxa"/>
            </w:tcMar>
            <w:vAlign w:val="center"/>
          </w:tcPr>
          <w:p w14:paraId="526CEC64">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Shutter Type</w:t>
            </w:r>
          </w:p>
        </w:tc>
        <w:tc>
          <w:tcPr>
            <w:tcW w:w="3288" w:type="dxa"/>
            <w:shd w:val="clear" w:color="auto" w:fill="FFFFFF" w:themeFill="background1"/>
            <w:tcMar>
              <w:top w:w="65" w:type="dxa"/>
              <w:left w:w="65" w:type="dxa"/>
              <w:bottom w:w="65" w:type="dxa"/>
              <w:right w:w="65" w:type="dxa"/>
            </w:tcMar>
            <w:vAlign w:val="center"/>
          </w:tcPr>
          <w:p w14:paraId="16567638">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Rolling shutter</w:t>
            </w:r>
          </w:p>
        </w:tc>
      </w:tr>
      <w:tr w14:paraId="6ECCF01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2F2F2"/>
            <w:tcMar>
              <w:top w:w="65" w:type="dxa"/>
              <w:left w:w="65" w:type="dxa"/>
              <w:bottom w:w="65" w:type="dxa"/>
              <w:right w:w="65" w:type="dxa"/>
            </w:tcMar>
            <w:vAlign w:val="center"/>
          </w:tcPr>
          <w:p w14:paraId="326F5C59">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Output Format</w:t>
            </w:r>
          </w:p>
        </w:tc>
        <w:tc>
          <w:tcPr>
            <w:tcW w:w="3288" w:type="dxa"/>
            <w:shd w:val="clear" w:color="auto" w:fill="F2F2F2"/>
            <w:tcMar>
              <w:top w:w="65" w:type="dxa"/>
              <w:left w:w="65" w:type="dxa"/>
              <w:bottom w:w="65" w:type="dxa"/>
              <w:right w:w="65" w:type="dxa"/>
            </w:tcMar>
            <w:vAlign w:val="center"/>
          </w:tcPr>
          <w:p w14:paraId="36B02AA8">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8-bit / 10-bit RGB RAW</w:t>
            </w:r>
          </w:p>
        </w:tc>
        <w:tc>
          <w:tcPr>
            <w:tcW w:w="1871" w:type="dxa"/>
            <w:shd w:val="clear" w:color="auto" w:fill="F2F2F2"/>
            <w:tcMar>
              <w:top w:w="65" w:type="dxa"/>
              <w:left w:w="65" w:type="dxa"/>
              <w:bottom w:w="65" w:type="dxa"/>
              <w:right w:w="65" w:type="dxa"/>
            </w:tcMar>
            <w:vAlign w:val="center"/>
          </w:tcPr>
          <w:p w14:paraId="4636931A">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Dynamic Range</w:t>
            </w:r>
          </w:p>
        </w:tc>
        <w:tc>
          <w:tcPr>
            <w:tcW w:w="3288" w:type="dxa"/>
            <w:shd w:val="clear" w:color="auto" w:fill="F2F2F2"/>
            <w:tcMar>
              <w:top w:w="65" w:type="dxa"/>
              <w:left w:w="65" w:type="dxa"/>
              <w:bottom w:w="65" w:type="dxa"/>
              <w:right w:w="65" w:type="dxa"/>
            </w:tcMar>
            <w:vAlign w:val="center"/>
          </w:tcPr>
          <w:p w14:paraId="6378ACA5">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67 dB (8× gain)</w:t>
            </w:r>
          </w:p>
        </w:tc>
      </w:tr>
      <w:tr w14:paraId="61958C1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hemeFill="background1"/>
            <w:tcMar>
              <w:top w:w="65" w:type="dxa"/>
              <w:left w:w="65" w:type="dxa"/>
              <w:bottom w:w="65" w:type="dxa"/>
              <w:right w:w="65" w:type="dxa"/>
            </w:tcMar>
            <w:vAlign w:val="center"/>
          </w:tcPr>
          <w:p w14:paraId="34258263">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Sensitivity</w:t>
            </w:r>
          </w:p>
        </w:tc>
        <w:tc>
          <w:tcPr>
            <w:tcW w:w="3288" w:type="dxa"/>
            <w:shd w:val="clear" w:color="auto" w:fill="FFFFFF" w:themeFill="background1"/>
            <w:tcMar>
              <w:top w:w="65" w:type="dxa"/>
              <w:left w:w="65" w:type="dxa"/>
              <w:bottom w:w="65" w:type="dxa"/>
              <w:right w:w="65" w:type="dxa"/>
            </w:tcMar>
            <w:vAlign w:val="center"/>
          </w:tcPr>
          <w:p w14:paraId="62B26732">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600 mV/(lux·s)</w:t>
            </w:r>
          </w:p>
        </w:tc>
        <w:tc>
          <w:tcPr>
            <w:tcW w:w="1871" w:type="dxa"/>
            <w:shd w:val="clear" w:color="auto" w:fill="FFFFFF" w:themeFill="background1"/>
            <w:tcMar>
              <w:top w:w="65" w:type="dxa"/>
              <w:left w:w="65" w:type="dxa"/>
              <w:bottom w:w="65" w:type="dxa"/>
              <w:right w:w="65" w:type="dxa"/>
            </w:tcMar>
            <w:vAlign w:val="center"/>
          </w:tcPr>
          <w:p w14:paraId="13A3B480">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Maximum SNR</w:t>
            </w:r>
          </w:p>
        </w:tc>
        <w:tc>
          <w:tcPr>
            <w:tcW w:w="3288" w:type="dxa"/>
            <w:shd w:val="clear" w:color="auto" w:fill="FFFFFF" w:themeFill="background1"/>
            <w:tcMar>
              <w:top w:w="65" w:type="dxa"/>
              <w:left w:w="65" w:type="dxa"/>
              <w:bottom w:w="65" w:type="dxa"/>
              <w:right w:w="65" w:type="dxa"/>
            </w:tcMar>
            <w:vAlign w:val="center"/>
          </w:tcPr>
          <w:p w14:paraId="00F52828">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34 dB</w:t>
            </w:r>
          </w:p>
        </w:tc>
      </w:tr>
      <w:tr w14:paraId="5E9C2507">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2F2F2"/>
            <w:tcMar>
              <w:top w:w="65" w:type="dxa"/>
              <w:left w:w="65" w:type="dxa"/>
              <w:bottom w:w="65" w:type="dxa"/>
              <w:right w:w="65" w:type="dxa"/>
            </w:tcMar>
            <w:vAlign w:val="center"/>
          </w:tcPr>
          <w:p w14:paraId="4AE7C2DD">
            <w:pPr>
              <w:snapToGrid w:val="0"/>
              <w:spacing w:after="0" w:line="230" w:lineRule="exact"/>
              <w:jc w:val="center"/>
            </w:pPr>
            <w:r>
              <w:rPr>
                <w:rFonts w:ascii="Arial" w:hAnsi="Arial" w:eastAsia="宋体"/>
                <w:b w:val="0"/>
                <w:color w:val="222222"/>
                <w:sz w:val="17"/>
              </w:rPr>
              <w:t>Dark Current</w:t>
            </w:r>
          </w:p>
        </w:tc>
        <w:tc>
          <w:tcPr>
            <w:tcW w:w="3288" w:type="dxa"/>
            <w:shd w:val="clear" w:color="auto" w:fill="F2F2F2"/>
            <w:tcMar>
              <w:top w:w="65" w:type="dxa"/>
              <w:left w:w="65" w:type="dxa"/>
              <w:bottom w:w="65" w:type="dxa"/>
              <w:right w:w="65" w:type="dxa"/>
            </w:tcMar>
            <w:vAlign w:val="center"/>
          </w:tcPr>
          <w:p w14:paraId="31A613CA">
            <w:pPr>
              <w:snapToGrid w:val="0"/>
              <w:spacing w:after="0" w:line="230" w:lineRule="exact"/>
              <w:jc w:val="center"/>
            </w:pPr>
            <w:r>
              <w:rPr>
                <w:rFonts w:ascii="Arial" w:hAnsi="Arial" w:eastAsia="宋体"/>
                <w:b w:val="0"/>
                <w:color w:val="222222"/>
                <w:sz w:val="17"/>
              </w:rPr>
              <w:t>8 mV/s (50°C junction)</w:t>
            </w:r>
          </w:p>
        </w:tc>
        <w:tc>
          <w:tcPr>
            <w:tcW w:w="1871" w:type="dxa"/>
            <w:shd w:val="clear" w:color="auto" w:fill="F2F2F2"/>
            <w:tcMar>
              <w:top w:w="65" w:type="dxa"/>
              <w:left w:w="65" w:type="dxa"/>
              <w:bottom w:w="65" w:type="dxa"/>
              <w:right w:w="65" w:type="dxa"/>
            </w:tcMar>
            <w:vAlign w:val="center"/>
          </w:tcPr>
          <w:p w14:paraId="52451BDE">
            <w:pPr>
              <w:snapToGrid w:val="0"/>
              <w:spacing w:after="0" w:line="230" w:lineRule="exact"/>
              <w:jc w:val="center"/>
            </w:pPr>
            <w:r>
              <w:rPr>
                <w:rFonts w:ascii="Arial" w:hAnsi="Arial" w:eastAsia="宋体"/>
                <w:b w:val="0"/>
                <w:color w:val="222222"/>
                <w:sz w:val="17"/>
              </w:rPr>
              <w:t>Chief Ray Angle</w:t>
            </w:r>
          </w:p>
        </w:tc>
        <w:tc>
          <w:tcPr>
            <w:tcW w:w="3288" w:type="dxa"/>
            <w:shd w:val="clear" w:color="auto" w:fill="F2F2F2"/>
            <w:tcMar>
              <w:top w:w="65" w:type="dxa"/>
              <w:left w:w="65" w:type="dxa"/>
              <w:bottom w:w="65" w:type="dxa"/>
              <w:right w:w="65" w:type="dxa"/>
            </w:tcMar>
            <w:vAlign w:val="center"/>
          </w:tcPr>
          <w:p w14:paraId="1C86FC03">
            <w:pPr>
              <w:snapToGrid w:val="0"/>
              <w:spacing w:after="0" w:line="230" w:lineRule="exact"/>
              <w:jc w:val="center"/>
            </w:pPr>
            <w:r>
              <w:rPr>
                <w:rFonts w:ascii="Arial" w:hAnsi="Arial" w:eastAsia="宋体"/>
                <w:b w:val="0"/>
                <w:color w:val="222222"/>
                <w:sz w:val="17"/>
              </w:rPr>
              <w:t>29.1°</w:t>
            </w:r>
          </w:p>
        </w:tc>
      </w:tr>
      <w:tr w14:paraId="0E7A3BCC">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cMar>
              <w:top w:w="65" w:type="dxa"/>
              <w:left w:w="65" w:type="dxa"/>
              <w:bottom w:w="65" w:type="dxa"/>
              <w:right w:w="65" w:type="dxa"/>
            </w:tcMar>
            <w:vAlign w:val="center"/>
          </w:tcPr>
          <w:p w14:paraId="4F8D7FB6">
            <w:pPr>
              <w:snapToGrid w:val="0"/>
              <w:spacing w:after="0" w:line="230" w:lineRule="exact"/>
              <w:jc w:val="center"/>
            </w:pPr>
            <w:r>
              <w:rPr>
                <w:rFonts w:ascii="Arial" w:hAnsi="Arial" w:eastAsia="宋体"/>
                <w:b w:val="0"/>
                <w:color w:val="222222"/>
                <w:sz w:val="17"/>
              </w:rPr>
              <w:t>AVDD (drawing)</w:t>
            </w:r>
          </w:p>
        </w:tc>
        <w:tc>
          <w:tcPr>
            <w:tcW w:w="3288" w:type="dxa"/>
            <w:shd w:val="clear" w:color="auto" w:fill="FFFFFF"/>
            <w:tcMar>
              <w:top w:w="65" w:type="dxa"/>
              <w:left w:w="65" w:type="dxa"/>
              <w:bottom w:w="65" w:type="dxa"/>
              <w:right w:w="65" w:type="dxa"/>
            </w:tcMar>
            <w:vAlign w:val="center"/>
          </w:tcPr>
          <w:p w14:paraId="2980C16E">
            <w:pPr>
              <w:snapToGrid w:val="0"/>
              <w:spacing w:after="0" w:line="230" w:lineRule="exact"/>
              <w:jc w:val="center"/>
            </w:pPr>
            <w:r>
              <w:rPr>
                <w:rFonts w:ascii="Arial" w:hAnsi="Arial" w:eastAsia="宋体"/>
                <w:b w:val="0"/>
                <w:color w:val="222222"/>
                <w:sz w:val="17"/>
              </w:rPr>
              <w:t>2.8 V</w:t>
            </w:r>
          </w:p>
        </w:tc>
        <w:tc>
          <w:tcPr>
            <w:tcW w:w="1871" w:type="dxa"/>
            <w:shd w:val="clear" w:color="auto" w:fill="FFFFFF"/>
            <w:tcMar>
              <w:top w:w="65" w:type="dxa"/>
              <w:left w:w="65" w:type="dxa"/>
              <w:bottom w:w="65" w:type="dxa"/>
              <w:right w:w="65" w:type="dxa"/>
            </w:tcMar>
            <w:vAlign w:val="center"/>
          </w:tcPr>
          <w:p w14:paraId="3D7640D1">
            <w:pPr>
              <w:snapToGrid w:val="0"/>
              <w:spacing w:after="0" w:line="230" w:lineRule="exact"/>
              <w:jc w:val="center"/>
            </w:pPr>
            <w:r>
              <w:rPr>
                <w:rFonts w:ascii="Arial" w:hAnsi="Arial" w:eastAsia="宋体"/>
                <w:b w:val="0"/>
                <w:color w:val="222222"/>
                <w:sz w:val="17"/>
              </w:rPr>
              <w:t>DOVDD (drawing)</w:t>
            </w:r>
          </w:p>
        </w:tc>
        <w:tc>
          <w:tcPr>
            <w:tcW w:w="3288" w:type="dxa"/>
            <w:shd w:val="clear" w:color="auto" w:fill="FFFFFF"/>
            <w:tcMar>
              <w:top w:w="65" w:type="dxa"/>
              <w:left w:w="65" w:type="dxa"/>
              <w:bottom w:w="65" w:type="dxa"/>
              <w:right w:w="65" w:type="dxa"/>
            </w:tcMar>
            <w:vAlign w:val="center"/>
          </w:tcPr>
          <w:p w14:paraId="13604CEC">
            <w:pPr>
              <w:snapToGrid w:val="0"/>
              <w:spacing w:after="0" w:line="230" w:lineRule="exact"/>
              <w:jc w:val="center"/>
            </w:pPr>
            <w:r>
              <w:rPr>
                <w:rFonts w:ascii="Arial" w:hAnsi="Arial" w:eastAsia="宋体"/>
                <w:b w:val="0"/>
                <w:color w:val="222222"/>
                <w:sz w:val="17"/>
              </w:rPr>
              <w:t>1.</w:t>
            </w:r>
            <w:r>
              <w:rPr>
                <w:rFonts w:hint="eastAsia" w:eastAsia="宋体"/>
                <w:b w:val="0"/>
                <w:color w:val="222222"/>
                <w:sz w:val="17"/>
                <w:lang w:val="en-US" w:eastAsia="zh-CN"/>
              </w:rPr>
              <w:t>7-3.0</w:t>
            </w:r>
            <w:r>
              <w:rPr>
                <w:rFonts w:ascii="Arial" w:hAnsi="Arial" w:eastAsia="宋体"/>
                <w:b w:val="0"/>
                <w:color w:val="222222"/>
                <w:sz w:val="17"/>
              </w:rPr>
              <w:t xml:space="preserve"> V</w:t>
            </w:r>
          </w:p>
        </w:tc>
      </w:tr>
      <w:tr w14:paraId="127F8F2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2F2F2"/>
            <w:tcMar>
              <w:top w:w="65" w:type="dxa"/>
              <w:left w:w="65" w:type="dxa"/>
              <w:bottom w:w="65" w:type="dxa"/>
              <w:right w:w="65" w:type="dxa"/>
            </w:tcMar>
            <w:vAlign w:val="center"/>
          </w:tcPr>
          <w:p w14:paraId="5E996A67">
            <w:pPr>
              <w:snapToGrid w:val="0"/>
              <w:spacing w:after="0" w:line="230" w:lineRule="exact"/>
              <w:jc w:val="center"/>
            </w:pPr>
            <w:r>
              <w:rPr>
                <w:rFonts w:ascii="Arial" w:hAnsi="Arial" w:eastAsia="宋体"/>
                <w:b w:val="0"/>
                <w:color w:val="222222"/>
                <w:sz w:val="17"/>
              </w:rPr>
              <w:t>DVDD (drawing)</w:t>
            </w:r>
          </w:p>
        </w:tc>
        <w:tc>
          <w:tcPr>
            <w:tcW w:w="3288" w:type="dxa"/>
            <w:shd w:val="clear" w:color="auto" w:fill="F2F2F2"/>
            <w:tcMar>
              <w:top w:w="65" w:type="dxa"/>
              <w:left w:w="65" w:type="dxa"/>
              <w:bottom w:w="65" w:type="dxa"/>
              <w:right w:w="65" w:type="dxa"/>
            </w:tcMar>
            <w:vAlign w:val="center"/>
          </w:tcPr>
          <w:p w14:paraId="08901E4D">
            <w:pPr>
              <w:snapToGrid w:val="0"/>
              <w:spacing w:after="0" w:line="230" w:lineRule="exact"/>
              <w:jc w:val="center"/>
            </w:pPr>
            <w:r>
              <w:rPr>
                <w:rFonts w:ascii="Arial" w:hAnsi="Arial" w:eastAsia="宋体"/>
                <w:b w:val="0"/>
                <w:color w:val="222222"/>
                <w:sz w:val="17"/>
              </w:rPr>
              <w:t>1.5 V</w:t>
            </w:r>
          </w:p>
        </w:tc>
        <w:tc>
          <w:tcPr>
            <w:tcW w:w="1871" w:type="dxa"/>
            <w:shd w:val="clear" w:color="auto" w:fill="F2F2F2"/>
            <w:tcMar>
              <w:top w:w="65" w:type="dxa"/>
              <w:left w:w="65" w:type="dxa"/>
              <w:bottom w:w="65" w:type="dxa"/>
              <w:right w:w="65" w:type="dxa"/>
            </w:tcMar>
            <w:vAlign w:val="center"/>
          </w:tcPr>
          <w:p w14:paraId="6A683408">
            <w:pPr>
              <w:snapToGrid w:val="0"/>
              <w:spacing w:after="0" w:line="230" w:lineRule="exact"/>
              <w:jc w:val="center"/>
            </w:pPr>
            <w:r>
              <w:rPr>
                <w:rFonts w:ascii="Arial" w:hAnsi="Arial" w:eastAsia="宋体"/>
                <w:b w:val="0"/>
                <w:color w:val="222222"/>
                <w:sz w:val="17"/>
              </w:rPr>
              <w:t>Control Interface</w:t>
            </w:r>
          </w:p>
        </w:tc>
        <w:tc>
          <w:tcPr>
            <w:tcW w:w="3288" w:type="dxa"/>
            <w:shd w:val="clear" w:color="auto" w:fill="F2F2F2"/>
            <w:tcMar>
              <w:top w:w="65" w:type="dxa"/>
              <w:left w:w="65" w:type="dxa"/>
              <w:bottom w:w="65" w:type="dxa"/>
              <w:right w:w="65" w:type="dxa"/>
            </w:tcMar>
            <w:vAlign w:val="center"/>
          </w:tcPr>
          <w:p w14:paraId="0B6A72EF">
            <w:pPr>
              <w:snapToGrid w:val="0"/>
              <w:spacing w:after="0" w:line="230" w:lineRule="exact"/>
              <w:jc w:val="center"/>
            </w:pPr>
            <w:r>
              <w:rPr>
                <w:rFonts w:ascii="Arial" w:hAnsi="Arial" w:eastAsia="宋体"/>
                <w:b w:val="0"/>
                <w:color w:val="222222"/>
                <w:sz w:val="17"/>
              </w:rPr>
              <w:t>SCCB</w:t>
            </w:r>
          </w:p>
        </w:tc>
      </w:tr>
      <w:tr w14:paraId="4615EE9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hemeFill="background1"/>
            <w:tcMar>
              <w:top w:w="65" w:type="dxa"/>
              <w:left w:w="65" w:type="dxa"/>
              <w:bottom w:w="65" w:type="dxa"/>
              <w:right w:w="65" w:type="dxa"/>
            </w:tcMar>
            <w:vAlign w:val="center"/>
          </w:tcPr>
          <w:p w14:paraId="4D8AA577">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Standby Power</w:t>
            </w:r>
          </w:p>
        </w:tc>
        <w:tc>
          <w:tcPr>
            <w:tcW w:w="3288" w:type="dxa"/>
            <w:shd w:val="clear" w:color="auto" w:fill="FFFFFF" w:themeFill="background1"/>
            <w:tcMar>
              <w:top w:w="65" w:type="dxa"/>
              <w:left w:w="65" w:type="dxa"/>
              <w:bottom w:w="65" w:type="dxa"/>
              <w:right w:w="65" w:type="dxa"/>
            </w:tcMar>
            <w:vAlign w:val="center"/>
          </w:tcPr>
          <w:p w14:paraId="01D60DDA">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35 µW</w:t>
            </w:r>
          </w:p>
        </w:tc>
        <w:tc>
          <w:tcPr>
            <w:tcW w:w="1871" w:type="dxa"/>
            <w:shd w:val="clear" w:color="auto" w:fill="FFFFFF" w:themeFill="background1"/>
            <w:tcMar>
              <w:top w:w="65" w:type="dxa"/>
              <w:left w:w="65" w:type="dxa"/>
              <w:bottom w:w="65" w:type="dxa"/>
              <w:right w:w="65" w:type="dxa"/>
            </w:tcMar>
            <w:vAlign w:val="center"/>
          </w:tcPr>
          <w:p w14:paraId="5C4948BC">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Active Power</w:t>
            </w:r>
          </w:p>
        </w:tc>
        <w:tc>
          <w:tcPr>
            <w:tcW w:w="3288" w:type="dxa"/>
            <w:shd w:val="clear" w:color="auto" w:fill="FFFFFF" w:themeFill="background1"/>
            <w:tcMar>
              <w:top w:w="65" w:type="dxa"/>
              <w:left w:w="65" w:type="dxa"/>
              <w:bottom w:w="65" w:type="dxa"/>
              <w:right w:w="65" w:type="dxa"/>
            </w:tcMar>
            <w:vAlign w:val="center"/>
          </w:tcPr>
          <w:p w14:paraId="3BB73811">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198 mW</w:t>
            </w:r>
          </w:p>
        </w:tc>
      </w:tr>
      <w:tr w14:paraId="7C2DB44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2F2F2"/>
            <w:tcMar>
              <w:top w:w="65" w:type="dxa"/>
              <w:left w:w="65" w:type="dxa"/>
              <w:bottom w:w="65" w:type="dxa"/>
              <w:right w:w="65" w:type="dxa"/>
            </w:tcMar>
            <w:vAlign w:val="center"/>
          </w:tcPr>
          <w:p w14:paraId="4431ACC9">
            <w:pPr>
              <w:snapToGrid w:val="0"/>
              <w:spacing w:after="0" w:line="230" w:lineRule="exact"/>
              <w:jc w:val="center"/>
              <w:rPr>
                <w:rFonts w:ascii="Arial" w:hAnsi="Arial" w:eastAsia="宋体"/>
                <w:b w:val="0"/>
                <w:color w:val="222222"/>
                <w:sz w:val="17"/>
              </w:rPr>
            </w:pPr>
            <w:r>
              <w:rPr>
                <w:rFonts w:ascii="Arial" w:hAnsi="Arial" w:eastAsia="宋体"/>
                <w:b w:val="0"/>
                <w:color w:val="222222"/>
                <w:sz w:val="19"/>
              </w:rPr>
              <w:t>Stable Image Junction Temp.</w:t>
            </w:r>
          </w:p>
        </w:tc>
        <w:tc>
          <w:tcPr>
            <w:tcW w:w="3288" w:type="dxa"/>
            <w:shd w:val="clear" w:color="auto" w:fill="F2F2F2"/>
            <w:tcMar>
              <w:top w:w="65" w:type="dxa"/>
              <w:left w:w="65" w:type="dxa"/>
              <w:bottom w:w="65" w:type="dxa"/>
              <w:right w:w="65" w:type="dxa"/>
            </w:tcMar>
            <w:vAlign w:val="center"/>
          </w:tcPr>
          <w:p w14:paraId="3D1CAD58">
            <w:pPr>
              <w:snapToGrid w:val="0"/>
              <w:spacing w:after="0" w:line="230" w:lineRule="exact"/>
              <w:jc w:val="center"/>
              <w:rPr>
                <w:rFonts w:ascii="Arial" w:hAnsi="Arial" w:eastAsia="宋体"/>
                <w:b w:val="0"/>
                <w:color w:val="222222"/>
                <w:sz w:val="17"/>
              </w:rPr>
            </w:pPr>
            <w:r>
              <w:rPr>
                <w:rFonts w:ascii="Arial" w:hAnsi="Arial" w:eastAsia="宋体"/>
                <w:b w:val="0"/>
                <w:color w:val="222222"/>
                <w:sz w:val="19"/>
              </w:rPr>
              <w:t>0°C to 50°C</w:t>
            </w:r>
          </w:p>
        </w:tc>
        <w:tc>
          <w:tcPr>
            <w:tcW w:w="1871" w:type="dxa"/>
            <w:shd w:val="clear" w:color="auto" w:fill="F2F2F2"/>
            <w:tcMar>
              <w:top w:w="65" w:type="dxa"/>
              <w:left w:w="65" w:type="dxa"/>
              <w:bottom w:w="65" w:type="dxa"/>
              <w:right w:w="65" w:type="dxa"/>
            </w:tcMar>
            <w:vAlign w:val="center"/>
          </w:tcPr>
          <w:p w14:paraId="2439E5F1">
            <w:pPr>
              <w:snapToGrid w:val="0"/>
              <w:spacing w:after="0" w:line="230" w:lineRule="exact"/>
              <w:jc w:val="center"/>
              <w:rPr>
                <w:rFonts w:ascii="Arial" w:hAnsi="Arial" w:eastAsia="宋体"/>
                <w:b w:val="0"/>
                <w:color w:val="222222"/>
                <w:sz w:val="17"/>
              </w:rPr>
            </w:pPr>
            <w:r>
              <w:rPr>
                <w:rFonts w:ascii="Arial" w:hAnsi="Arial" w:eastAsia="宋体"/>
                <w:b w:val="0"/>
                <w:color w:val="222222"/>
                <w:sz w:val="19"/>
              </w:rPr>
              <w:t>Operating Junction Temp.</w:t>
            </w:r>
          </w:p>
        </w:tc>
        <w:tc>
          <w:tcPr>
            <w:tcW w:w="3288" w:type="dxa"/>
            <w:shd w:val="clear" w:color="auto" w:fill="F2F2F2"/>
            <w:tcMar>
              <w:top w:w="65" w:type="dxa"/>
              <w:left w:w="65" w:type="dxa"/>
              <w:bottom w:w="65" w:type="dxa"/>
              <w:right w:w="65" w:type="dxa"/>
            </w:tcMar>
            <w:vAlign w:val="center"/>
          </w:tcPr>
          <w:p w14:paraId="7769F648">
            <w:pPr>
              <w:snapToGrid w:val="0"/>
              <w:spacing w:after="0" w:line="230" w:lineRule="exact"/>
              <w:jc w:val="center"/>
              <w:rPr>
                <w:rFonts w:ascii="Arial" w:hAnsi="Arial" w:eastAsia="宋体"/>
                <w:b w:val="0"/>
                <w:color w:val="222222"/>
                <w:sz w:val="17"/>
              </w:rPr>
            </w:pPr>
            <w:r>
              <w:rPr>
                <w:rFonts w:ascii="Arial" w:hAnsi="Arial" w:eastAsia="宋体"/>
                <w:b w:val="0"/>
                <w:color w:val="222222"/>
                <w:sz w:val="19"/>
              </w:rPr>
              <w:t>−30°C to 70°C</w:t>
            </w:r>
          </w:p>
        </w:tc>
      </w:tr>
      <w:tr w14:paraId="575D50B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2F2F2"/>
            <w:tcMar>
              <w:top w:w="65" w:type="dxa"/>
              <w:left w:w="65" w:type="dxa"/>
              <w:bottom w:w="65" w:type="dxa"/>
              <w:right w:w="65" w:type="dxa"/>
            </w:tcMar>
            <w:vAlign w:val="center"/>
          </w:tcPr>
          <w:p w14:paraId="55806F4F">
            <w:pPr>
              <w:snapToGrid w:val="0"/>
              <w:spacing w:after="0" w:line="230" w:lineRule="exact"/>
              <w:jc w:val="center"/>
              <w:rPr>
                <w:rFonts w:hint="eastAsia" w:eastAsia="宋体"/>
                <w:b w:val="0"/>
                <w:color w:val="222222"/>
                <w:sz w:val="17"/>
                <w:lang w:val="en-US" w:eastAsia="zh-CN"/>
              </w:rPr>
            </w:pPr>
            <w:r>
              <w:rPr>
                <w:rFonts w:hint="eastAsia" w:eastAsia="宋体"/>
                <w:b w:val="0"/>
                <w:color w:val="222222"/>
                <w:sz w:val="17"/>
                <w:lang w:val="en-US" w:eastAsia="zh-CN"/>
              </w:rPr>
              <w:t>Connector</w:t>
            </w:r>
          </w:p>
        </w:tc>
        <w:tc>
          <w:tcPr>
            <w:tcW w:w="3288" w:type="dxa"/>
            <w:shd w:val="clear" w:color="auto" w:fill="F2F2F2"/>
            <w:tcMar>
              <w:top w:w="65" w:type="dxa"/>
              <w:left w:w="65" w:type="dxa"/>
              <w:bottom w:w="65" w:type="dxa"/>
              <w:right w:w="65" w:type="dxa"/>
            </w:tcMar>
            <w:vAlign w:val="center"/>
          </w:tcPr>
          <w:p w14:paraId="3BEA9697">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0.</w:t>
            </w:r>
            <w:r>
              <w:rPr>
                <w:rFonts w:hint="eastAsia" w:eastAsia="宋体"/>
                <w:b w:val="0"/>
                <w:color w:val="222222"/>
                <w:sz w:val="17"/>
                <w:lang w:val="en-US" w:eastAsia="zh-CN"/>
              </w:rPr>
              <w:t>5/</w:t>
            </w:r>
            <w:r>
              <w:rPr>
                <w:rFonts w:hint="eastAsia" w:ascii="Arial" w:hAnsi="Arial" w:eastAsia="宋体"/>
                <w:b w:val="0"/>
                <w:color w:val="222222"/>
                <w:sz w:val="17"/>
              </w:rPr>
              <w:t xml:space="preserve"> 2</w:t>
            </w:r>
            <w:r>
              <w:rPr>
                <w:rFonts w:hint="eastAsia" w:eastAsia="宋体"/>
                <w:b w:val="0"/>
                <w:color w:val="222222"/>
                <w:sz w:val="17"/>
                <w:lang w:val="en-US" w:eastAsia="zh-CN"/>
              </w:rPr>
              <w:t>4</w:t>
            </w:r>
            <w:r>
              <w:rPr>
                <w:rFonts w:hint="eastAsia" w:ascii="Arial" w:hAnsi="Arial" w:eastAsia="宋体"/>
                <w:b w:val="0"/>
                <w:color w:val="222222"/>
                <w:sz w:val="17"/>
              </w:rPr>
              <w:t>pin</w:t>
            </w:r>
          </w:p>
        </w:tc>
        <w:tc>
          <w:tcPr>
            <w:tcW w:w="1871" w:type="dxa"/>
            <w:shd w:val="clear" w:color="auto" w:fill="F2F2F2"/>
            <w:tcMar>
              <w:top w:w="65" w:type="dxa"/>
              <w:left w:w="65" w:type="dxa"/>
              <w:bottom w:w="65" w:type="dxa"/>
              <w:right w:w="65" w:type="dxa"/>
            </w:tcMar>
            <w:vAlign w:val="center"/>
          </w:tcPr>
          <w:p w14:paraId="22642B11">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Input Clock</w:t>
            </w:r>
          </w:p>
        </w:tc>
        <w:tc>
          <w:tcPr>
            <w:tcW w:w="3288" w:type="dxa"/>
            <w:shd w:val="clear" w:color="auto" w:fill="F2F2F2"/>
            <w:tcMar>
              <w:top w:w="65" w:type="dxa"/>
              <w:left w:w="65" w:type="dxa"/>
              <w:bottom w:w="65" w:type="dxa"/>
              <w:right w:w="65" w:type="dxa"/>
            </w:tcMar>
            <w:vAlign w:val="center"/>
          </w:tcPr>
          <w:p w14:paraId="7C840E7C">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6–27 MHz</w:t>
            </w:r>
          </w:p>
        </w:tc>
      </w:tr>
    </w:tbl>
    <w:p w14:paraId="1404DC1D">
      <w:pPr>
        <w:pStyle w:val="4"/>
        <w:snapToGrid w:val="0"/>
        <w:rPr>
          <w:rFonts w:eastAsia="微软雅黑"/>
        </w:rPr>
      </w:pPr>
    </w:p>
    <w:p w14:paraId="6B489F15">
      <w:pPr>
        <w:pStyle w:val="4"/>
        <w:snapToGrid w:val="0"/>
      </w:pPr>
      <w:r>
        <w:rPr>
          <w:rFonts w:eastAsia="微软雅黑"/>
        </w:rPr>
        <w:t>Lens Specifications</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871"/>
        <w:gridCol w:w="3288"/>
        <w:gridCol w:w="1871"/>
        <w:gridCol w:w="3288"/>
      </w:tblGrid>
      <w:tr w14:paraId="6D5C249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rHeight w:val="397" w:hRule="atLeast"/>
          <w:tblHeader/>
          <w:jc w:val="center"/>
        </w:trPr>
        <w:tc>
          <w:tcPr>
            <w:tcW w:w="1871" w:type="dxa"/>
            <w:shd w:val="clear" w:color="auto" w:fill="333333"/>
            <w:tcMar>
              <w:top w:w="60" w:type="dxa"/>
              <w:left w:w="60" w:type="dxa"/>
              <w:bottom w:w="60" w:type="dxa"/>
              <w:right w:w="60" w:type="dxa"/>
            </w:tcMar>
          </w:tcPr>
          <w:p w14:paraId="72EE4AB7">
            <w:pPr>
              <w:snapToGrid w:val="0"/>
              <w:spacing w:after="0" w:line="230" w:lineRule="exact"/>
              <w:jc w:val="center"/>
            </w:pPr>
            <w:r>
              <w:rPr>
                <w:rFonts w:ascii="Arial" w:hAnsi="Arial" w:eastAsia="宋体"/>
                <w:b/>
                <w:color w:val="FFFFFF"/>
                <w:sz w:val="17"/>
              </w:rPr>
              <w:t>Item</w:t>
            </w:r>
          </w:p>
        </w:tc>
        <w:tc>
          <w:tcPr>
            <w:tcW w:w="3288" w:type="dxa"/>
            <w:shd w:val="clear" w:color="auto" w:fill="333333"/>
            <w:tcMar>
              <w:top w:w="60" w:type="dxa"/>
              <w:left w:w="60" w:type="dxa"/>
              <w:bottom w:w="60" w:type="dxa"/>
              <w:right w:w="60" w:type="dxa"/>
            </w:tcMar>
          </w:tcPr>
          <w:p w14:paraId="5C2F019B">
            <w:pPr>
              <w:snapToGrid w:val="0"/>
              <w:spacing w:after="0" w:line="230" w:lineRule="exact"/>
              <w:jc w:val="center"/>
            </w:pPr>
            <w:r>
              <w:rPr>
                <w:rFonts w:ascii="Arial" w:hAnsi="Arial" w:eastAsia="宋体"/>
                <w:b/>
                <w:color w:val="FFFFFF"/>
                <w:sz w:val="17"/>
              </w:rPr>
              <w:t>Specification</w:t>
            </w:r>
          </w:p>
        </w:tc>
        <w:tc>
          <w:tcPr>
            <w:tcW w:w="1871" w:type="dxa"/>
            <w:shd w:val="clear" w:color="auto" w:fill="333333"/>
            <w:tcMar>
              <w:top w:w="60" w:type="dxa"/>
              <w:left w:w="60" w:type="dxa"/>
              <w:bottom w:w="60" w:type="dxa"/>
              <w:right w:w="60" w:type="dxa"/>
            </w:tcMar>
          </w:tcPr>
          <w:p w14:paraId="5E2D8FB2">
            <w:pPr>
              <w:snapToGrid w:val="0"/>
              <w:spacing w:after="0" w:line="230" w:lineRule="exact"/>
              <w:jc w:val="center"/>
            </w:pPr>
            <w:r>
              <w:rPr>
                <w:rFonts w:ascii="Arial" w:hAnsi="Arial" w:eastAsia="宋体"/>
                <w:b/>
                <w:color w:val="FFFFFF"/>
                <w:sz w:val="17"/>
              </w:rPr>
              <w:t>Item</w:t>
            </w:r>
          </w:p>
        </w:tc>
        <w:tc>
          <w:tcPr>
            <w:tcW w:w="3288" w:type="dxa"/>
            <w:shd w:val="clear" w:color="auto" w:fill="333333"/>
            <w:tcMar>
              <w:top w:w="60" w:type="dxa"/>
              <w:left w:w="60" w:type="dxa"/>
              <w:bottom w:w="60" w:type="dxa"/>
              <w:right w:w="60" w:type="dxa"/>
            </w:tcMar>
          </w:tcPr>
          <w:p w14:paraId="1830BB1D">
            <w:pPr>
              <w:snapToGrid w:val="0"/>
              <w:spacing w:after="0" w:line="230" w:lineRule="exact"/>
              <w:jc w:val="center"/>
            </w:pPr>
            <w:r>
              <w:rPr>
                <w:rFonts w:ascii="Arial" w:hAnsi="Arial" w:eastAsia="宋体"/>
                <w:b/>
                <w:color w:val="FFFFFF"/>
                <w:sz w:val="17"/>
              </w:rPr>
              <w:t>Specification</w:t>
            </w:r>
          </w:p>
        </w:tc>
      </w:tr>
      <w:tr w14:paraId="30A8D23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cMar>
              <w:top w:w="65" w:type="dxa"/>
              <w:left w:w="65" w:type="dxa"/>
              <w:bottom w:w="65" w:type="dxa"/>
              <w:right w:w="65" w:type="dxa"/>
            </w:tcMar>
            <w:vAlign w:val="center"/>
          </w:tcPr>
          <w:p w14:paraId="10B53267">
            <w:pPr>
              <w:snapToGrid w:val="0"/>
              <w:spacing w:after="0" w:line="230" w:lineRule="exact"/>
              <w:jc w:val="center"/>
            </w:pPr>
            <w:r>
              <w:rPr>
                <w:rFonts w:ascii="Arial" w:hAnsi="Arial" w:eastAsia="宋体"/>
                <w:b w:val="0"/>
                <w:color w:val="222222"/>
                <w:sz w:val="17"/>
              </w:rPr>
              <w:t>Effective Focal Length</w:t>
            </w:r>
          </w:p>
        </w:tc>
        <w:tc>
          <w:tcPr>
            <w:tcW w:w="3288" w:type="dxa"/>
            <w:shd w:val="clear" w:color="auto" w:fill="FFFFFF"/>
            <w:tcMar>
              <w:top w:w="65" w:type="dxa"/>
              <w:left w:w="65" w:type="dxa"/>
              <w:bottom w:w="65" w:type="dxa"/>
              <w:right w:w="65" w:type="dxa"/>
            </w:tcMar>
            <w:vAlign w:val="center"/>
          </w:tcPr>
          <w:p w14:paraId="71B46FC2">
            <w:pPr>
              <w:snapToGrid w:val="0"/>
              <w:spacing w:after="0" w:line="230" w:lineRule="exact"/>
              <w:jc w:val="center"/>
            </w:pPr>
            <w:r>
              <w:rPr>
                <w:rFonts w:hint="eastAsia" w:eastAsia="宋体"/>
                <w:b w:val="0"/>
                <w:color w:val="222222"/>
                <w:sz w:val="17"/>
                <w:lang w:val="en-US" w:eastAsia="zh-CN"/>
              </w:rPr>
              <w:t>2.95</w:t>
            </w:r>
            <w:r>
              <w:rPr>
                <w:rFonts w:ascii="Arial" w:hAnsi="Arial" w:eastAsia="宋体"/>
                <w:b w:val="0"/>
                <w:color w:val="222222"/>
                <w:sz w:val="17"/>
              </w:rPr>
              <w:t xml:space="preserve"> mm ±5%</w:t>
            </w:r>
          </w:p>
        </w:tc>
        <w:tc>
          <w:tcPr>
            <w:tcW w:w="1871" w:type="dxa"/>
            <w:shd w:val="clear" w:color="auto" w:fill="FFFFFF"/>
            <w:tcMar>
              <w:top w:w="65" w:type="dxa"/>
              <w:left w:w="65" w:type="dxa"/>
              <w:bottom w:w="65" w:type="dxa"/>
              <w:right w:w="65" w:type="dxa"/>
            </w:tcMar>
            <w:vAlign w:val="center"/>
          </w:tcPr>
          <w:p w14:paraId="5F6E19AB">
            <w:pPr>
              <w:snapToGrid w:val="0"/>
              <w:spacing w:after="0" w:line="230" w:lineRule="exact"/>
              <w:jc w:val="center"/>
            </w:pPr>
            <w:r>
              <w:rPr>
                <w:rFonts w:ascii="Arial" w:hAnsi="Arial" w:eastAsia="宋体"/>
                <w:b w:val="0"/>
                <w:color w:val="222222"/>
                <w:sz w:val="17"/>
              </w:rPr>
              <w:t>F-number</w:t>
            </w:r>
          </w:p>
        </w:tc>
        <w:tc>
          <w:tcPr>
            <w:tcW w:w="3288" w:type="dxa"/>
            <w:shd w:val="clear" w:color="auto" w:fill="FFFFFF"/>
            <w:tcMar>
              <w:top w:w="65" w:type="dxa"/>
              <w:left w:w="65" w:type="dxa"/>
              <w:bottom w:w="65" w:type="dxa"/>
              <w:right w:w="65" w:type="dxa"/>
            </w:tcMar>
            <w:vAlign w:val="center"/>
          </w:tcPr>
          <w:p w14:paraId="0EE2B671">
            <w:pPr>
              <w:snapToGrid w:val="0"/>
              <w:spacing w:after="0" w:line="230" w:lineRule="exact"/>
              <w:jc w:val="center"/>
            </w:pPr>
            <w:r>
              <w:rPr>
                <w:rFonts w:hint="eastAsia" w:eastAsia="宋体"/>
                <w:b w:val="0"/>
                <w:color w:val="222222"/>
                <w:sz w:val="17"/>
                <w:lang w:val="en-US" w:eastAsia="zh-CN"/>
              </w:rPr>
              <w:t>2.8</w:t>
            </w:r>
            <w:r>
              <w:rPr>
                <w:rFonts w:ascii="Arial" w:hAnsi="Arial" w:eastAsia="宋体"/>
                <w:b w:val="0"/>
                <w:color w:val="222222"/>
                <w:sz w:val="17"/>
              </w:rPr>
              <w:t xml:space="preserve"> ±5%</w:t>
            </w:r>
          </w:p>
        </w:tc>
      </w:tr>
      <w:tr w14:paraId="7CBA8337">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2F2F2"/>
            <w:tcMar>
              <w:top w:w="65" w:type="dxa"/>
              <w:left w:w="65" w:type="dxa"/>
              <w:bottom w:w="65" w:type="dxa"/>
              <w:right w:w="65" w:type="dxa"/>
            </w:tcMar>
            <w:vAlign w:val="center"/>
          </w:tcPr>
          <w:p w14:paraId="138AA008">
            <w:pPr>
              <w:snapToGrid w:val="0"/>
              <w:spacing w:after="0" w:line="230" w:lineRule="exact"/>
              <w:jc w:val="center"/>
            </w:pPr>
            <w:r>
              <w:rPr>
                <w:rFonts w:ascii="Arial" w:hAnsi="Arial" w:eastAsia="宋体"/>
                <w:b w:val="0"/>
                <w:color w:val="222222"/>
                <w:sz w:val="17"/>
              </w:rPr>
              <w:t>Diagonal FOV</w:t>
            </w:r>
          </w:p>
        </w:tc>
        <w:tc>
          <w:tcPr>
            <w:tcW w:w="3288" w:type="dxa"/>
            <w:shd w:val="clear" w:color="auto" w:fill="F2F2F2"/>
            <w:tcMar>
              <w:top w:w="65" w:type="dxa"/>
              <w:left w:w="65" w:type="dxa"/>
              <w:bottom w:w="65" w:type="dxa"/>
              <w:right w:w="65" w:type="dxa"/>
            </w:tcMar>
            <w:vAlign w:val="center"/>
          </w:tcPr>
          <w:p w14:paraId="344B75E8">
            <w:pPr>
              <w:snapToGrid w:val="0"/>
              <w:spacing w:after="0" w:line="230" w:lineRule="exact"/>
              <w:jc w:val="center"/>
            </w:pPr>
            <w:r>
              <w:rPr>
                <w:rFonts w:hint="eastAsia" w:eastAsia="宋体"/>
                <w:b w:val="0"/>
                <w:color w:val="222222"/>
                <w:sz w:val="17"/>
                <w:lang w:val="en-US" w:eastAsia="zh-CN"/>
              </w:rPr>
              <w:t>72</w:t>
            </w:r>
            <w:r>
              <w:rPr>
                <w:rFonts w:ascii="Arial" w:hAnsi="Arial" w:eastAsia="宋体"/>
                <w:b w:val="0"/>
                <w:color w:val="222222"/>
                <w:sz w:val="17"/>
              </w:rPr>
              <w:t>° ±3°</w:t>
            </w:r>
          </w:p>
        </w:tc>
        <w:tc>
          <w:tcPr>
            <w:tcW w:w="1871" w:type="dxa"/>
            <w:shd w:val="clear" w:color="auto" w:fill="F2F2F2"/>
            <w:tcMar>
              <w:top w:w="65" w:type="dxa"/>
              <w:left w:w="65" w:type="dxa"/>
              <w:bottom w:w="65" w:type="dxa"/>
              <w:right w:w="65" w:type="dxa"/>
            </w:tcMar>
            <w:vAlign w:val="center"/>
          </w:tcPr>
          <w:p w14:paraId="00DDCC51">
            <w:pPr>
              <w:snapToGrid w:val="0"/>
              <w:spacing w:after="0" w:line="230" w:lineRule="exact"/>
              <w:jc w:val="center"/>
            </w:pPr>
            <w:r>
              <w:rPr>
                <w:rFonts w:ascii="Arial" w:hAnsi="Arial" w:eastAsia="宋体"/>
                <w:b w:val="0"/>
                <w:color w:val="222222"/>
                <w:sz w:val="17"/>
              </w:rPr>
              <w:t>Lens Construction</w:t>
            </w:r>
          </w:p>
        </w:tc>
        <w:tc>
          <w:tcPr>
            <w:tcW w:w="3288" w:type="dxa"/>
            <w:shd w:val="clear" w:color="auto" w:fill="F2F2F2"/>
            <w:tcMar>
              <w:top w:w="65" w:type="dxa"/>
              <w:left w:w="65" w:type="dxa"/>
              <w:bottom w:w="65" w:type="dxa"/>
              <w:right w:w="65" w:type="dxa"/>
            </w:tcMar>
            <w:vAlign w:val="center"/>
          </w:tcPr>
          <w:p w14:paraId="4CB09C9F">
            <w:pPr>
              <w:snapToGrid w:val="0"/>
              <w:spacing w:after="0" w:line="230" w:lineRule="exact"/>
              <w:jc w:val="center"/>
            </w:pPr>
            <w:r>
              <w:rPr>
                <w:rFonts w:hint="eastAsia" w:eastAsia="宋体"/>
                <w:b w:val="0"/>
                <w:color w:val="222222"/>
                <w:sz w:val="17"/>
                <w:lang w:val="en-US" w:eastAsia="zh-CN"/>
              </w:rPr>
              <w:t>4P</w:t>
            </w:r>
            <w:r>
              <w:rPr>
                <w:rFonts w:ascii="Arial" w:hAnsi="Arial" w:eastAsia="宋体"/>
                <w:b w:val="0"/>
                <w:color w:val="222222"/>
                <w:sz w:val="17"/>
              </w:rPr>
              <w:t xml:space="preserve"> + IR</w:t>
            </w:r>
          </w:p>
        </w:tc>
      </w:tr>
      <w:tr w14:paraId="0D36E4B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cMar>
              <w:top w:w="65" w:type="dxa"/>
              <w:left w:w="65" w:type="dxa"/>
              <w:bottom w:w="65" w:type="dxa"/>
              <w:right w:w="65" w:type="dxa"/>
            </w:tcMar>
            <w:vAlign w:val="center"/>
          </w:tcPr>
          <w:p w14:paraId="5C1D0DC4">
            <w:pPr>
              <w:snapToGrid w:val="0"/>
              <w:spacing w:after="0" w:line="230" w:lineRule="exact"/>
              <w:jc w:val="center"/>
            </w:pPr>
            <w:r>
              <w:rPr>
                <w:rFonts w:ascii="Arial" w:hAnsi="Arial" w:eastAsia="宋体"/>
                <w:b w:val="0"/>
                <w:color w:val="222222"/>
                <w:sz w:val="17"/>
              </w:rPr>
              <w:t>Distortion (drawing)</w:t>
            </w:r>
          </w:p>
        </w:tc>
        <w:tc>
          <w:tcPr>
            <w:tcW w:w="3288" w:type="dxa"/>
            <w:shd w:val="clear" w:color="auto" w:fill="FFFFFF"/>
            <w:tcMar>
              <w:top w:w="65" w:type="dxa"/>
              <w:left w:w="65" w:type="dxa"/>
              <w:bottom w:w="65" w:type="dxa"/>
              <w:right w:w="65" w:type="dxa"/>
            </w:tcMar>
            <w:vAlign w:val="center"/>
          </w:tcPr>
          <w:p w14:paraId="743A4367">
            <w:pPr>
              <w:snapToGrid w:val="0"/>
              <w:spacing w:after="0" w:line="230" w:lineRule="exact"/>
              <w:jc w:val="center"/>
            </w:pPr>
            <w:r>
              <w:rPr>
                <w:rFonts w:ascii="Arial" w:hAnsi="Arial" w:eastAsia="宋体"/>
                <w:b w:val="0"/>
                <w:color w:val="222222"/>
                <w:sz w:val="17"/>
              </w:rPr>
              <w:t>&lt;</w:t>
            </w:r>
            <w:r>
              <w:rPr>
                <w:rFonts w:hint="eastAsia" w:eastAsia="宋体"/>
                <w:b w:val="0"/>
                <w:color w:val="222222"/>
                <w:sz w:val="17"/>
                <w:lang w:val="en-US" w:eastAsia="zh-CN"/>
              </w:rPr>
              <w:t>1.5</w:t>
            </w:r>
            <w:r>
              <w:rPr>
                <w:rFonts w:ascii="Arial" w:hAnsi="Arial" w:eastAsia="宋体"/>
                <w:b w:val="0"/>
                <w:color w:val="222222"/>
                <w:sz w:val="17"/>
              </w:rPr>
              <w:t>%</w:t>
            </w:r>
          </w:p>
        </w:tc>
        <w:tc>
          <w:tcPr>
            <w:tcW w:w="1871" w:type="dxa"/>
            <w:shd w:val="clear" w:color="auto" w:fill="FFFFFF"/>
            <w:tcMar>
              <w:top w:w="65" w:type="dxa"/>
              <w:left w:w="65" w:type="dxa"/>
              <w:bottom w:w="65" w:type="dxa"/>
              <w:right w:w="65" w:type="dxa"/>
            </w:tcMar>
            <w:vAlign w:val="center"/>
          </w:tcPr>
          <w:p w14:paraId="60F1CE80">
            <w:pPr>
              <w:snapToGrid w:val="0"/>
              <w:spacing w:after="0" w:line="230" w:lineRule="exact"/>
              <w:jc w:val="center"/>
            </w:pPr>
            <w:r>
              <w:rPr>
                <w:rFonts w:ascii="Arial" w:hAnsi="Arial" w:eastAsia="宋体"/>
                <w:b w:val="0"/>
                <w:color w:val="222222"/>
                <w:sz w:val="17"/>
              </w:rPr>
              <w:t>IR Filter</w:t>
            </w:r>
          </w:p>
        </w:tc>
        <w:tc>
          <w:tcPr>
            <w:tcW w:w="3288" w:type="dxa"/>
            <w:shd w:val="clear" w:color="auto" w:fill="FFFFFF"/>
            <w:tcMar>
              <w:top w:w="65" w:type="dxa"/>
              <w:left w:w="65" w:type="dxa"/>
              <w:bottom w:w="65" w:type="dxa"/>
              <w:right w:w="65" w:type="dxa"/>
            </w:tcMar>
            <w:vAlign w:val="center"/>
          </w:tcPr>
          <w:p w14:paraId="0135C8EC">
            <w:pPr>
              <w:snapToGrid w:val="0"/>
              <w:spacing w:after="0" w:line="230" w:lineRule="exact"/>
              <w:jc w:val="center"/>
            </w:pPr>
            <w:r>
              <w:rPr>
                <w:rFonts w:ascii="Arial" w:hAnsi="Arial" w:eastAsia="宋体"/>
                <w:b w:val="0"/>
                <w:color w:val="222222"/>
                <w:sz w:val="17"/>
              </w:rPr>
              <w:t>650 nm</w:t>
            </w:r>
          </w:p>
        </w:tc>
      </w:tr>
    </w:tbl>
    <w:p w14:paraId="0E80E1C3">
      <w:pPr>
        <w:snapToGrid w:val="0"/>
        <w:spacing w:after="0"/>
        <w:rPr>
          <w:rFonts w:ascii="Arial" w:hAnsi="Arial" w:eastAsia="微软雅黑"/>
          <w:b w:val="0"/>
          <w:color w:val="222222"/>
          <w:sz w:val="15"/>
        </w:rPr>
      </w:pPr>
    </w:p>
    <w:p w14:paraId="3D21164E">
      <w:pPr>
        <w:pStyle w:val="4"/>
        <w:snapToGrid w:val="0"/>
      </w:pPr>
      <w:r>
        <w:rPr>
          <w:rFonts w:eastAsia="微软雅黑"/>
        </w:rPr>
        <w:t>Maximum Sensor Frame Rates</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800"/>
        <w:gridCol w:w="6000"/>
        <w:gridCol w:w="2518"/>
      </w:tblGrid>
      <w:tr w14:paraId="07029FA6">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rHeight w:val="397" w:hRule="atLeast"/>
          <w:tblHeader/>
          <w:jc w:val="center"/>
        </w:trPr>
        <w:tc>
          <w:tcPr>
            <w:tcW w:w="1800" w:type="dxa"/>
            <w:shd w:val="clear" w:color="auto" w:fill="333333"/>
            <w:tcMar>
              <w:top w:w="60" w:type="dxa"/>
              <w:left w:w="60" w:type="dxa"/>
              <w:bottom w:w="60" w:type="dxa"/>
              <w:right w:w="60" w:type="dxa"/>
            </w:tcMar>
          </w:tcPr>
          <w:p w14:paraId="192C58E9">
            <w:pPr>
              <w:snapToGrid w:val="0"/>
              <w:spacing w:after="0" w:line="230" w:lineRule="exact"/>
              <w:jc w:val="center"/>
            </w:pPr>
            <w:r>
              <w:rPr>
                <w:rFonts w:ascii="Arial" w:hAnsi="Arial" w:eastAsia="宋体"/>
                <w:b/>
                <w:color w:val="FFFFFF"/>
                <w:sz w:val="17"/>
              </w:rPr>
              <w:t>Mode</w:t>
            </w:r>
          </w:p>
        </w:tc>
        <w:tc>
          <w:tcPr>
            <w:tcW w:w="6000" w:type="dxa"/>
            <w:shd w:val="clear" w:color="auto" w:fill="333333"/>
            <w:tcMar>
              <w:top w:w="60" w:type="dxa"/>
              <w:left w:w="60" w:type="dxa"/>
              <w:bottom w:w="60" w:type="dxa"/>
              <w:right w:w="60" w:type="dxa"/>
            </w:tcMar>
          </w:tcPr>
          <w:p w14:paraId="53234080">
            <w:pPr>
              <w:snapToGrid w:val="0"/>
              <w:spacing w:after="0" w:line="230" w:lineRule="exact"/>
              <w:jc w:val="center"/>
            </w:pPr>
            <w:r>
              <w:rPr>
                <w:rFonts w:ascii="Arial" w:hAnsi="Arial" w:eastAsia="宋体"/>
                <w:b/>
                <w:color w:val="FFFFFF"/>
                <w:sz w:val="17"/>
              </w:rPr>
              <w:t>Resolution</w:t>
            </w:r>
          </w:p>
        </w:tc>
        <w:tc>
          <w:tcPr>
            <w:tcW w:w="2518" w:type="dxa"/>
            <w:shd w:val="clear" w:color="auto" w:fill="333333"/>
            <w:tcMar>
              <w:top w:w="60" w:type="dxa"/>
              <w:left w:w="60" w:type="dxa"/>
              <w:bottom w:w="60" w:type="dxa"/>
              <w:right w:w="60" w:type="dxa"/>
            </w:tcMar>
          </w:tcPr>
          <w:p w14:paraId="69DF678E">
            <w:pPr>
              <w:snapToGrid w:val="0"/>
              <w:spacing w:after="0" w:line="230" w:lineRule="exact"/>
              <w:jc w:val="center"/>
            </w:pPr>
            <w:r>
              <w:rPr>
                <w:rFonts w:ascii="Arial" w:hAnsi="Arial" w:eastAsia="宋体"/>
                <w:b/>
                <w:color w:val="FFFFFF"/>
                <w:sz w:val="17"/>
              </w:rPr>
              <w:t>Maximum Frame Rate</w:t>
            </w:r>
          </w:p>
        </w:tc>
      </w:tr>
      <w:tr w14:paraId="77A002F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00" w:type="dxa"/>
            <w:shd w:val="clear" w:color="auto" w:fill="FFFFFF"/>
            <w:tcMar>
              <w:top w:w="65" w:type="dxa"/>
              <w:left w:w="65" w:type="dxa"/>
              <w:bottom w:w="65" w:type="dxa"/>
              <w:right w:w="65" w:type="dxa"/>
            </w:tcMar>
            <w:vAlign w:val="center"/>
          </w:tcPr>
          <w:p w14:paraId="372B4F99">
            <w:pPr>
              <w:snapToGrid w:val="0"/>
              <w:spacing w:after="0" w:line="230" w:lineRule="exact"/>
              <w:jc w:val="center"/>
            </w:pPr>
            <w:r>
              <w:rPr>
                <w:rFonts w:ascii="Arial" w:hAnsi="Arial" w:eastAsia="宋体"/>
                <w:b w:val="0"/>
                <w:color w:val="222222"/>
                <w:sz w:val="17"/>
              </w:rPr>
              <w:t>QSXGA</w:t>
            </w:r>
          </w:p>
        </w:tc>
        <w:tc>
          <w:tcPr>
            <w:tcW w:w="6000" w:type="dxa"/>
            <w:shd w:val="clear" w:color="auto" w:fill="FFFFFF"/>
            <w:tcMar>
              <w:top w:w="65" w:type="dxa"/>
              <w:left w:w="65" w:type="dxa"/>
              <w:bottom w:w="65" w:type="dxa"/>
              <w:right w:w="65" w:type="dxa"/>
            </w:tcMar>
            <w:vAlign w:val="center"/>
          </w:tcPr>
          <w:p w14:paraId="4F8C85F9">
            <w:pPr>
              <w:snapToGrid w:val="0"/>
              <w:spacing w:after="0" w:line="230" w:lineRule="exact"/>
              <w:jc w:val="center"/>
            </w:pPr>
            <w:r>
              <w:rPr>
                <w:rFonts w:ascii="Arial" w:hAnsi="Arial" w:eastAsia="宋体"/>
                <w:b w:val="0"/>
                <w:color w:val="222222"/>
                <w:sz w:val="17"/>
              </w:rPr>
              <w:t>2592 × 1944</w:t>
            </w:r>
          </w:p>
        </w:tc>
        <w:tc>
          <w:tcPr>
            <w:tcW w:w="2518" w:type="dxa"/>
            <w:shd w:val="clear" w:color="auto" w:fill="FFFFFF"/>
            <w:tcMar>
              <w:top w:w="65" w:type="dxa"/>
              <w:left w:w="65" w:type="dxa"/>
              <w:bottom w:w="65" w:type="dxa"/>
              <w:right w:w="65" w:type="dxa"/>
            </w:tcMar>
            <w:vAlign w:val="center"/>
          </w:tcPr>
          <w:p w14:paraId="7B692D58">
            <w:pPr>
              <w:snapToGrid w:val="0"/>
              <w:spacing w:after="0" w:line="230" w:lineRule="exact"/>
              <w:jc w:val="center"/>
            </w:pPr>
            <w:r>
              <w:rPr>
                <w:rFonts w:ascii="Arial" w:hAnsi="Arial" w:eastAsia="宋体"/>
                <w:b w:val="0"/>
                <w:color w:val="222222"/>
                <w:sz w:val="17"/>
              </w:rPr>
              <w:t>15 fps</w:t>
            </w:r>
          </w:p>
        </w:tc>
      </w:tr>
      <w:tr w14:paraId="76A2E18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00" w:type="dxa"/>
            <w:shd w:val="clear" w:color="auto" w:fill="F2F2F2"/>
            <w:tcMar>
              <w:top w:w="65" w:type="dxa"/>
              <w:left w:w="65" w:type="dxa"/>
              <w:bottom w:w="65" w:type="dxa"/>
              <w:right w:w="65" w:type="dxa"/>
            </w:tcMar>
            <w:vAlign w:val="center"/>
          </w:tcPr>
          <w:p w14:paraId="729EC161">
            <w:pPr>
              <w:snapToGrid w:val="0"/>
              <w:spacing w:after="0" w:line="230" w:lineRule="exact"/>
              <w:jc w:val="center"/>
            </w:pPr>
            <w:r>
              <w:rPr>
                <w:rFonts w:ascii="Arial" w:hAnsi="Arial" w:eastAsia="宋体"/>
                <w:b w:val="0"/>
                <w:color w:val="222222"/>
                <w:sz w:val="17"/>
              </w:rPr>
              <w:t>1080p</w:t>
            </w:r>
          </w:p>
        </w:tc>
        <w:tc>
          <w:tcPr>
            <w:tcW w:w="6000" w:type="dxa"/>
            <w:shd w:val="clear" w:color="auto" w:fill="F2F2F2"/>
            <w:tcMar>
              <w:top w:w="65" w:type="dxa"/>
              <w:left w:w="65" w:type="dxa"/>
              <w:bottom w:w="65" w:type="dxa"/>
              <w:right w:w="65" w:type="dxa"/>
            </w:tcMar>
            <w:vAlign w:val="center"/>
          </w:tcPr>
          <w:p w14:paraId="188C617C">
            <w:pPr>
              <w:snapToGrid w:val="0"/>
              <w:spacing w:after="0" w:line="230" w:lineRule="exact"/>
              <w:jc w:val="center"/>
            </w:pPr>
            <w:r>
              <w:rPr>
                <w:rFonts w:ascii="Arial" w:hAnsi="Arial" w:eastAsia="宋体"/>
                <w:b w:val="0"/>
                <w:color w:val="222222"/>
                <w:sz w:val="17"/>
              </w:rPr>
              <w:t>1920 × 1080</w:t>
            </w:r>
          </w:p>
        </w:tc>
        <w:tc>
          <w:tcPr>
            <w:tcW w:w="2518" w:type="dxa"/>
            <w:shd w:val="clear" w:color="auto" w:fill="F2F2F2"/>
            <w:tcMar>
              <w:top w:w="65" w:type="dxa"/>
              <w:left w:w="65" w:type="dxa"/>
              <w:bottom w:w="65" w:type="dxa"/>
              <w:right w:w="65" w:type="dxa"/>
            </w:tcMar>
            <w:vAlign w:val="center"/>
          </w:tcPr>
          <w:p w14:paraId="027BEC85">
            <w:pPr>
              <w:snapToGrid w:val="0"/>
              <w:spacing w:after="0" w:line="230" w:lineRule="exact"/>
              <w:jc w:val="center"/>
            </w:pPr>
            <w:r>
              <w:rPr>
                <w:rFonts w:hint="eastAsia" w:eastAsia="宋体"/>
                <w:b w:val="0"/>
                <w:color w:val="222222"/>
                <w:sz w:val="17"/>
                <w:lang w:val="en-US" w:eastAsia="zh-CN"/>
              </w:rPr>
              <w:t>30</w:t>
            </w:r>
            <w:r>
              <w:rPr>
                <w:rFonts w:ascii="Arial" w:hAnsi="Arial" w:eastAsia="宋体"/>
                <w:b w:val="0"/>
                <w:color w:val="222222"/>
                <w:sz w:val="17"/>
              </w:rPr>
              <w:t xml:space="preserve"> fps</w:t>
            </w:r>
          </w:p>
        </w:tc>
      </w:tr>
      <w:tr w14:paraId="48C1BDF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00" w:type="dxa"/>
            <w:shd w:val="clear" w:color="auto" w:fill="FFFFFF"/>
            <w:tcMar>
              <w:top w:w="65" w:type="dxa"/>
              <w:left w:w="65" w:type="dxa"/>
              <w:bottom w:w="65" w:type="dxa"/>
              <w:right w:w="65" w:type="dxa"/>
            </w:tcMar>
            <w:vAlign w:val="center"/>
          </w:tcPr>
          <w:p w14:paraId="4866A447">
            <w:pPr>
              <w:snapToGrid w:val="0"/>
              <w:spacing w:after="0" w:line="230" w:lineRule="exact"/>
              <w:jc w:val="center"/>
            </w:pPr>
            <w:r>
              <w:rPr>
                <w:rFonts w:ascii="Arial" w:hAnsi="Arial" w:eastAsia="宋体"/>
                <w:b w:val="0"/>
                <w:color w:val="222222"/>
                <w:sz w:val="17"/>
              </w:rPr>
              <w:t>960p</w:t>
            </w:r>
          </w:p>
        </w:tc>
        <w:tc>
          <w:tcPr>
            <w:tcW w:w="6000" w:type="dxa"/>
            <w:shd w:val="clear" w:color="auto" w:fill="FFFFFF"/>
            <w:tcMar>
              <w:top w:w="65" w:type="dxa"/>
              <w:left w:w="65" w:type="dxa"/>
              <w:bottom w:w="65" w:type="dxa"/>
              <w:right w:w="65" w:type="dxa"/>
            </w:tcMar>
            <w:vAlign w:val="center"/>
          </w:tcPr>
          <w:p w14:paraId="2DE0A5E2">
            <w:pPr>
              <w:snapToGrid w:val="0"/>
              <w:spacing w:after="0" w:line="230" w:lineRule="exact"/>
              <w:jc w:val="center"/>
            </w:pPr>
            <w:r>
              <w:rPr>
                <w:rFonts w:ascii="Arial" w:hAnsi="Arial" w:eastAsia="宋体"/>
                <w:b w:val="0"/>
                <w:color w:val="222222"/>
                <w:sz w:val="17"/>
              </w:rPr>
              <w:t>960p mode</w:t>
            </w:r>
          </w:p>
        </w:tc>
        <w:tc>
          <w:tcPr>
            <w:tcW w:w="2518" w:type="dxa"/>
            <w:shd w:val="clear" w:color="auto" w:fill="FFFFFF"/>
            <w:tcMar>
              <w:top w:w="65" w:type="dxa"/>
              <w:left w:w="65" w:type="dxa"/>
              <w:bottom w:w="65" w:type="dxa"/>
              <w:right w:w="65" w:type="dxa"/>
            </w:tcMar>
            <w:vAlign w:val="center"/>
          </w:tcPr>
          <w:p w14:paraId="643429DF">
            <w:pPr>
              <w:snapToGrid w:val="0"/>
              <w:spacing w:after="0" w:line="230" w:lineRule="exact"/>
              <w:jc w:val="center"/>
            </w:pPr>
            <w:r>
              <w:rPr>
                <w:rFonts w:hint="eastAsia" w:eastAsia="宋体"/>
                <w:b w:val="0"/>
                <w:color w:val="222222"/>
                <w:sz w:val="17"/>
                <w:lang w:val="en-US" w:eastAsia="zh-CN"/>
              </w:rPr>
              <w:t>45</w:t>
            </w:r>
            <w:r>
              <w:rPr>
                <w:rFonts w:ascii="Arial" w:hAnsi="Arial" w:eastAsia="宋体"/>
                <w:b w:val="0"/>
                <w:color w:val="222222"/>
                <w:sz w:val="17"/>
              </w:rPr>
              <w:t xml:space="preserve"> fps</w:t>
            </w:r>
          </w:p>
        </w:tc>
      </w:tr>
      <w:tr w14:paraId="1348B91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00" w:type="dxa"/>
            <w:shd w:val="clear" w:color="auto" w:fill="F2F2F2"/>
            <w:tcMar>
              <w:top w:w="65" w:type="dxa"/>
              <w:left w:w="65" w:type="dxa"/>
              <w:bottom w:w="65" w:type="dxa"/>
              <w:right w:w="65" w:type="dxa"/>
            </w:tcMar>
            <w:vAlign w:val="center"/>
          </w:tcPr>
          <w:p w14:paraId="76061AC7">
            <w:pPr>
              <w:snapToGrid w:val="0"/>
              <w:spacing w:after="0" w:line="230" w:lineRule="exact"/>
              <w:jc w:val="center"/>
            </w:pPr>
            <w:r>
              <w:rPr>
                <w:rFonts w:ascii="Arial" w:hAnsi="Arial" w:eastAsia="宋体"/>
                <w:b w:val="0"/>
                <w:color w:val="222222"/>
                <w:sz w:val="17"/>
              </w:rPr>
              <w:t>720p</w:t>
            </w:r>
          </w:p>
        </w:tc>
        <w:tc>
          <w:tcPr>
            <w:tcW w:w="6000" w:type="dxa"/>
            <w:shd w:val="clear" w:color="auto" w:fill="F2F2F2"/>
            <w:tcMar>
              <w:top w:w="65" w:type="dxa"/>
              <w:left w:w="65" w:type="dxa"/>
              <w:bottom w:w="65" w:type="dxa"/>
              <w:right w:w="65" w:type="dxa"/>
            </w:tcMar>
            <w:vAlign w:val="center"/>
          </w:tcPr>
          <w:p w14:paraId="5C761E22">
            <w:pPr>
              <w:snapToGrid w:val="0"/>
              <w:spacing w:after="0" w:line="230" w:lineRule="exact"/>
              <w:jc w:val="center"/>
            </w:pPr>
            <w:r>
              <w:rPr>
                <w:rFonts w:ascii="Arial" w:hAnsi="Arial" w:eastAsia="宋体"/>
                <w:b w:val="0"/>
                <w:color w:val="222222"/>
                <w:sz w:val="17"/>
              </w:rPr>
              <w:t>1280 × 720</w:t>
            </w:r>
          </w:p>
        </w:tc>
        <w:tc>
          <w:tcPr>
            <w:tcW w:w="2518" w:type="dxa"/>
            <w:shd w:val="clear" w:color="auto" w:fill="F2F2F2"/>
            <w:tcMar>
              <w:top w:w="65" w:type="dxa"/>
              <w:left w:w="65" w:type="dxa"/>
              <w:bottom w:w="65" w:type="dxa"/>
              <w:right w:w="65" w:type="dxa"/>
            </w:tcMar>
            <w:vAlign w:val="center"/>
          </w:tcPr>
          <w:p w14:paraId="0B286BD8">
            <w:pPr>
              <w:snapToGrid w:val="0"/>
              <w:spacing w:after="0" w:line="230" w:lineRule="exact"/>
              <w:jc w:val="center"/>
            </w:pPr>
            <w:r>
              <w:rPr>
                <w:rFonts w:hint="eastAsia" w:eastAsia="宋体"/>
                <w:b w:val="0"/>
                <w:color w:val="222222"/>
                <w:sz w:val="17"/>
                <w:lang w:val="en-US" w:eastAsia="zh-CN"/>
              </w:rPr>
              <w:t>60</w:t>
            </w:r>
            <w:r>
              <w:rPr>
                <w:rFonts w:ascii="Arial" w:hAnsi="Arial" w:eastAsia="宋体"/>
                <w:b w:val="0"/>
                <w:color w:val="222222"/>
                <w:sz w:val="17"/>
              </w:rPr>
              <w:t xml:space="preserve"> fps</w:t>
            </w:r>
          </w:p>
        </w:tc>
      </w:tr>
      <w:tr w14:paraId="789BAE1E">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00" w:type="dxa"/>
            <w:shd w:val="clear" w:color="auto" w:fill="FFFFFF"/>
            <w:tcMar>
              <w:top w:w="65" w:type="dxa"/>
              <w:left w:w="65" w:type="dxa"/>
              <w:bottom w:w="65" w:type="dxa"/>
              <w:right w:w="65" w:type="dxa"/>
            </w:tcMar>
            <w:vAlign w:val="center"/>
          </w:tcPr>
          <w:p w14:paraId="35470E2F">
            <w:pPr>
              <w:snapToGrid w:val="0"/>
              <w:spacing w:after="0" w:line="230" w:lineRule="exact"/>
              <w:jc w:val="center"/>
            </w:pPr>
            <w:r>
              <w:rPr>
                <w:rFonts w:ascii="Arial" w:hAnsi="Arial" w:eastAsia="宋体"/>
                <w:b w:val="0"/>
                <w:color w:val="222222"/>
                <w:sz w:val="17"/>
              </w:rPr>
              <w:t>VGA</w:t>
            </w:r>
          </w:p>
        </w:tc>
        <w:tc>
          <w:tcPr>
            <w:tcW w:w="6000" w:type="dxa"/>
            <w:shd w:val="clear" w:color="auto" w:fill="FFFFFF"/>
            <w:tcMar>
              <w:top w:w="65" w:type="dxa"/>
              <w:left w:w="65" w:type="dxa"/>
              <w:bottom w:w="65" w:type="dxa"/>
              <w:right w:w="65" w:type="dxa"/>
            </w:tcMar>
            <w:vAlign w:val="center"/>
          </w:tcPr>
          <w:p w14:paraId="3B6A6C42">
            <w:pPr>
              <w:snapToGrid w:val="0"/>
              <w:spacing w:after="0" w:line="230" w:lineRule="exact"/>
              <w:jc w:val="center"/>
            </w:pPr>
            <w:r>
              <w:rPr>
                <w:rFonts w:ascii="Arial" w:hAnsi="Arial" w:eastAsia="宋体"/>
                <w:b w:val="0"/>
                <w:color w:val="222222"/>
                <w:sz w:val="17"/>
              </w:rPr>
              <w:t>640 × 480</w:t>
            </w:r>
          </w:p>
        </w:tc>
        <w:tc>
          <w:tcPr>
            <w:tcW w:w="2518" w:type="dxa"/>
            <w:shd w:val="clear" w:color="auto" w:fill="FFFFFF"/>
            <w:tcMar>
              <w:top w:w="65" w:type="dxa"/>
              <w:left w:w="65" w:type="dxa"/>
              <w:bottom w:w="65" w:type="dxa"/>
              <w:right w:w="65" w:type="dxa"/>
            </w:tcMar>
            <w:vAlign w:val="center"/>
          </w:tcPr>
          <w:p w14:paraId="605372D4">
            <w:pPr>
              <w:snapToGrid w:val="0"/>
              <w:spacing w:after="0" w:line="230" w:lineRule="exact"/>
              <w:jc w:val="center"/>
            </w:pPr>
            <w:r>
              <w:rPr>
                <w:rFonts w:hint="eastAsia" w:eastAsia="宋体"/>
                <w:b w:val="0"/>
                <w:color w:val="222222"/>
                <w:sz w:val="17"/>
                <w:lang w:val="en-US" w:eastAsia="zh-CN"/>
              </w:rPr>
              <w:t>90</w:t>
            </w:r>
            <w:r>
              <w:rPr>
                <w:rFonts w:ascii="Arial" w:hAnsi="Arial" w:eastAsia="宋体"/>
                <w:b w:val="0"/>
                <w:color w:val="222222"/>
                <w:sz w:val="17"/>
              </w:rPr>
              <w:t xml:space="preserve"> fps</w:t>
            </w:r>
          </w:p>
        </w:tc>
      </w:tr>
    </w:tbl>
    <w:p w14:paraId="266C0698">
      <w:pPr>
        <w:snapToGrid w:val="0"/>
        <w:spacing w:after="0"/>
      </w:pPr>
      <w:r>
        <w:rPr>
          <w:rFonts w:ascii="Arial" w:hAnsi="Arial" w:eastAsia="微软雅黑"/>
          <w:b w:val="0"/>
          <w:color w:val="222222"/>
          <w:sz w:val="15"/>
        </w:rPr>
        <w:t>These are sensor-level specifications. Junction temperatures and sensor power consumption do not represent the module’s rated ambient temperature or total system power consumption. Available frame rates depend on the module configuration and host system.</w:t>
      </w:r>
    </w:p>
    <w:p w14:paraId="35927811">
      <w:pPr>
        <w:snapToGrid w:val="0"/>
        <w:spacing w:after="0"/>
        <w:rPr>
          <w:rFonts w:ascii="Arial" w:hAnsi="Arial" w:eastAsia="微软雅黑"/>
          <w:b w:val="0"/>
          <w:color w:val="222222"/>
          <w:sz w:val="15"/>
        </w:rPr>
      </w:pPr>
    </w:p>
    <w:p w14:paraId="4AB4F618">
      <w:pPr>
        <w:snapToGrid w:val="0"/>
        <w:spacing w:after="0"/>
        <w:rPr>
          <w:rFonts w:ascii="Arial" w:hAnsi="Arial" w:eastAsia="微软雅黑"/>
          <w:b w:val="0"/>
          <w:color w:val="222222"/>
          <w:sz w:val="15"/>
        </w:rPr>
      </w:pPr>
    </w:p>
    <w:p w14:paraId="7ABD5F8B">
      <w:pPr>
        <w:pStyle w:val="4"/>
        <w:snapToGrid w:val="0"/>
      </w:pPr>
      <w:r>
        <w:rPr>
          <w:rFonts w:eastAsia="微软雅黑"/>
        </w:rPr>
        <w:t>Mechanical Specifications</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871"/>
        <w:gridCol w:w="3288"/>
        <w:gridCol w:w="1871"/>
        <w:gridCol w:w="3288"/>
      </w:tblGrid>
      <w:tr w14:paraId="192C5126">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rHeight w:val="397" w:hRule="atLeast"/>
          <w:tblHeader/>
          <w:jc w:val="center"/>
        </w:trPr>
        <w:tc>
          <w:tcPr>
            <w:tcW w:w="1871" w:type="dxa"/>
            <w:shd w:val="clear" w:color="auto" w:fill="333333"/>
            <w:tcMar>
              <w:top w:w="60" w:type="dxa"/>
              <w:left w:w="60" w:type="dxa"/>
              <w:bottom w:w="60" w:type="dxa"/>
              <w:right w:w="60" w:type="dxa"/>
            </w:tcMar>
          </w:tcPr>
          <w:p w14:paraId="29B960E2">
            <w:pPr>
              <w:snapToGrid w:val="0"/>
              <w:spacing w:after="0" w:line="230" w:lineRule="exact"/>
              <w:jc w:val="center"/>
            </w:pPr>
            <w:r>
              <w:rPr>
                <w:rFonts w:ascii="Arial" w:hAnsi="Arial" w:eastAsia="宋体"/>
                <w:b/>
                <w:color w:val="FFFFFF"/>
                <w:sz w:val="17"/>
              </w:rPr>
              <w:t>Item</w:t>
            </w:r>
          </w:p>
        </w:tc>
        <w:tc>
          <w:tcPr>
            <w:tcW w:w="3288" w:type="dxa"/>
            <w:shd w:val="clear" w:color="auto" w:fill="333333"/>
            <w:tcMar>
              <w:top w:w="60" w:type="dxa"/>
              <w:left w:w="60" w:type="dxa"/>
              <w:bottom w:w="60" w:type="dxa"/>
              <w:right w:w="60" w:type="dxa"/>
            </w:tcMar>
          </w:tcPr>
          <w:p w14:paraId="65DEE6A6">
            <w:pPr>
              <w:snapToGrid w:val="0"/>
              <w:spacing w:after="0" w:line="230" w:lineRule="exact"/>
              <w:jc w:val="center"/>
            </w:pPr>
            <w:r>
              <w:rPr>
                <w:rFonts w:ascii="Arial" w:hAnsi="Arial" w:eastAsia="宋体"/>
                <w:b/>
                <w:color w:val="FFFFFF"/>
                <w:sz w:val="17"/>
              </w:rPr>
              <w:t>Specification</w:t>
            </w:r>
          </w:p>
        </w:tc>
        <w:tc>
          <w:tcPr>
            <w:tcW w:w="1871" w:type="dxa"/>
            <w:shd w:val="clear" w:color="auto" w:fill="333333"/>
            <w:tcMar>
              <w:top w:w="60" w:type="dxa"/>
              <w:left w:w="60" w:type="dxa"/>
              <w:bottom w:w="60" w:type="dxa"/>
              <w:right w:w="60" w:type="dxa"/>
            </w:tcMar>
          </w:tcPr>
          <w:p w14:paraId="0C27B9A6">
            <w:pPr>
              <w:snapToGrid w:val="0"/>
              <w:spacing w:after="0" w:line="230" w:lineRule="exact"/>
              <w:jc w:val="center"/>
            </w:pPr>
            <w:r>
              <w:rPr>
                <w:rFonts w:ascii="Arial" w:hAnsi="Arial" w:eastAsia="宋体"/>
                <w:b/>
                <w:color w:val="FFFFFF"/>
                <w:sz w:val="17"/>
              </w:rPr>
              <w:t>Item</w:t>
            </w:r>
          </w:p>
        </w:tc>
        <w:tc>
          <w:tcPr>
            <w:tcW w:w="3288" w:type="dxa"/>
            <w:shd w:val="clear" w:color="auto" w:fill="333333"/>
            <w:tcMar>
              <w:top w:w="60" w:type="dxa"/>
              <w:left w:w="60" w:type="dxa"/>
              <w:bottom w:w="60" w:type="dxa"/>
              <w:right w:w="60" w:type="dxa"/>
            </w:tcMar>
          </w:tcPr>
          <w:p w14:paraId="137509BF">
            <w:pPr>
              <w:snapToGrid w:val="0"/>
              <w:spacing w:after="0" w:line="230" w:lineRule="exact"/>
              <w:jc w:val="center"/>
            </w:pPr>
            <w:r>
              <w:rPr>
                <w:rFonts w:ascii="Arial" w:hAnsi="Arial" w:eastAsia="宋体"/>
                <w:b/>
                <w:color w:val="FFFFFF"/>
                <w:sz w:val="17"/>
              </w:rPr>
              <w:t>Specification</w:t>
            </w:r>
          </w:p>
        </w:tc>
      </w:tr>
      <w:tr w14:paraId="1FB4CA6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cMar>
              <w:top w:w="65" w:type="dxa"/>
              <w:left w:w="65" w:type="dxa"/>
              <w:bottom w:w="65" w:type="dxa"/>
              <w:right w:w="65" w:type="dxa"/>
            </w:tcMar>
            <w:vAlign w:val="center"/>
          </w:tcPr>
          <w:p w14:paraId="09ADF3E5">
            <w:pPr>
              <w:snapToGrid w:val="0"/>
              <w:spacing w:after="0" w:line="230" w:lineRule="exact"/>
              <w:jc w:val="center"/>
            </w:pPr>
            <w:r>
              <w:rPr>
                <w:rFonts w:hint="eastAsia" w:eastAsia="宋体"/>
                <w:b w:val="0"/>
                <w:color w:val="222222"/>
                <w:sz w:val="17"/>
                <w:lang w:val="en-US" w:eastAsia="zh-CN"/>
              </w:rPr>
              <w:t>FPC</w:t>
            </w:r>
            <w:r>
              <w:rPr>
                <w:rFonts w:ascii="Arial" w:hAnsi="Arial" w:eastAsia="宋体"/>
                <w:b w:val="0"/>
                <w:color w:val="222222"/>
                <w:sz w:val="17"/>
              </w:rPr>
              <w:t xml:space="preserve"> Thickness</w:t>
            </w:r>
          </w:p>
        </w:tc>
        <w:tc>
          <w:tcPr>
            <w:tcW w:w="3288" w:type="dxa"/>
            <w:shd w:val="clear" w:color="auto" w:fill="FFFFFF"/>
            <w:tcMar>
              <w:top w:w="65" w:type="dxa"/>
              <w:left w:w="65" w:type="dxa"/>
              <w:bottom w:w="65" w:type="dxa"/>
              <w:right w:w="65" w:type="dxa"/>
            </w:tcMar>
            <w:vAlign w:val="center"/>
          </w:tcPr>
          <w:p w14:paraId="10EADEC0">
            <w:pPr>
              <w:snapToGrid w:val="0"/>
              <w:spacing w:after="0" w:line="230" w:lineRule="exact"/>
              <w:jc w:val="center"/>
            </w:pPr>
            <w:r>
              <w:rPr>
                <w:rFonts w:hint="eastAsia" w:eastAsia="宋体"/>
                <w:b w:val="0"/>
                <w:color w:val="222222"/>
                <w:sz w:val="17"/>
                <w:lang w:val="en-US" w:eastAsia="zh-CN"/>
              </w:rPr>
              <w:t>18.5</w:t>
            </w:r>
            <w:r>
              <w:rPr>
                <w:rFonts w:ascii="Arial" w:hAnsi="Arial" w:eastAsia="宋体"/>
                <w:b w:val="0"/>
                <w:color w:val="222222"/>
                <w:sz w:val="17"/>
              </w:rPr>
              <w:t xml:space="preserve"> ±0.2 mm</w:t>
            </w:r>
          </w:p>
        </w:tc>
        <w:tc>
          <w:tcPr>
            <w:tcW w:w="1871" w:type="dxa"/>
            <w:shd w:val="clear" w:color="auto" w:fill="FFFFFF"/>
            <w:tcMar>
              <w:top w:w="65" w:type="dxa"/>
              <w:left w:w="65" w:type="dxa"/>
              <w:bottom w:w="65" w:type="dxa"/>
              <w:right w:w="65" w:type="dxa"/>
            </w:tcMar>
            <w:vAlign w:val="center"/>
          </w:tcPr>
          <w:p w14:paraId="22738B8C">
            <w:pPr>
              <w:snapToGrid w:val="0"/>
              <w:spacing w:after="0" w:line="230" w:lineRule="exact"/>
              <w:jc w:val="center"/>
            </w:pPr>
            <w:r>
              <w:rPr>
                <w:rFonts w:ascii="Arial" w:hAnsi="Arial" w:eastAsia="宋体"/>
                <w:b w:val="0"/>
                <w:color w:val="222222"/>
                <w:sz w:val="17"/>
              </w:rPr>
              <w:t>Steel Stiffener</w:t>
            </w:r>
          </w:p>
        </w:tc>
        <w:tc>
          <w:tcPr>
            <w:tcW w:w="3288" w:type="dxa"/>
            <w:shd w:val="clear" w:color="auto" w:fill="FFFFFF"/>
            <w:tcMar>
              <w:top w:w="65" w:type="dxa"/>
              <w:left w:w="65" w:type="dxa"/>
              <w:bottom w:w="65" w:type="dxa"/>
              <w:right w:w="65" w:type="dxa"/>
            </w:tcMar>
            <w:vAlign w:val="center"/>
          </w:tcPr>
          <w:p w14:paraId="4E103901">
            <w:pPr>
              <w:snapToGrid w:val="0"/>
              <w:spacing w:after="0" w:line="230" w:lineRule="exact"/>
              <w:jc w:val="center"/>
              <w:rPr>
                <w:rFonts w:hint="eastAsia" w:eastAsia="宋体"/>
                <w:lang w:eastAsia="zh-CN"/>
              </w:rPr>
            </w:pPr>
            <w:r>
              <w:rPr>
                <w:rFonts w:hint="eastAsia" w:eastAsia="宋体"/>
                <w:b w:val="0"/>
                <w:color w:val="222222"/>
                <w:sz w:val="17"/>
                <w:lang w:val="en-US" w:eastAsia="zh-CN"/>
              </w:rPr>
              <w:t xml:space="preserve">0.1 </w:t>
            </w:r>
            <w:r>
              <w:rPr>
                <w:rFonts w:ascii="Arial" w:hAnsi="Arial" w:eastAsia="宋体"/>
                <w:b w:val="0"/>
                <w:color w:val="222222"/>
                <w:sz w:val="17"/>
              </w:rPr>
              <w:t>±0.</w:t>
            </w:r>
            <w:r>
              <w:rPr>
                <w:rFonts w:hint="eastAsia" w:eastAsia="宋体"/>
                <w:b w:val="0"/>
                <w:color w:val="222222"/>
                <w:sz w:val="17"/>
                <w:lang w:val="en-US" w:eastAsia="zh-CN"/>
              </w:rPr>
              <w:t>05</w:t>
            </w:r>
            <w:r>
              <w:rPr>
                <w:rFonts w:ascii="Arial" w:hAnsi="Arial" w:eastAsia="宋体"/>
                <w:b w:val="0"/>
                <w:color w:val="222222"/>
                <w:sz w:val="17"/>
              </w:rPr>
              <w:t xml:space="preserve"> mm</w:t>
            </w:r>
          </w:p>
        </w:tc>
      </w:tr>
      <w:tr w14:paraId="4E485F2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cMar>
              <w:top w:w="65" w:type="dxa"/>
              <w:left w:w="65" w:type="dxa"/>
              <w:bottom w:w="65" w:type="dxa"/>
              <w:right w:w="65" w:type="dxa"/>
            </w:tcMar>
            <w:vAlign w:val="center"/>
          </w:tcPr>
          <w:p w14:paraId="336819BD">
            <w:pPr>
              <w:snapToGrid w:val="0"/>
              <w:spacing w:after="0" w:line="230" w:lineRule="exact"/>
              <w:jc w:val="center"/>
              <w:rPr>
                <w:rFonts w:hint="default" w:ascii="Arial" w:hAnsi="Arial" w:eastAsia="宋体" w:cstheme="minorBidi"/>
                <w:b w:val="0"/>
                <w:color w:val="222222"/>
                <w:sz w:val="17"/>
                <w:szCs w:val="22"/>
                <w:lang w:val="en-US" w:eastAsia="zh-CN" w:bidi="ar-SA"/>
              </w:rPr>
            </w:pPr>
            <w:r>
              <w:rPr>
                <w:rFonts w:hint="eastAsia" w:eastAsia="宋体" w:cstheme="minorBidi"/>
                <w:b w:val="0"/>
                <w:color w:val="222222"/>
                <w:sz w:val="17"/>
                <w:szCs w:val="22"/>
                <w:lang w:val="en-US" w:eastAsia="zh-CN" w:bidi="ar-SA"/>
              </w:rPr>
              <w:t>Overall Length</w:t>
            </w:r>
          </w:p>
        </w:tc>
        <w:tc>
          <w:tcPr>
            <w:tcW w:w="3288" w:type="dxa"/>
            <w:shd w:val="clear" w:color="auto" w:fill="FFFFFF"/>
            <w:tcMar>
              <w:top w:w="65" w:type="dxa"/>
              <w:left w:w="65" w:type="dxa"/>
              <w:bottom w:w="65" w:type="dxa"/>
              <w:right w:w="65" w:type="dxa"/>
            </w:tcMar>
            <w:vAlign w:val="center"/>
          </w:tcPr>
          <w:p w14:paraId="7E4FF40E">
            <w:pPr>
              <w:snapToGrid w:val="0"/>
              <w:spacing w:after="0" w:line="230" w:lineRule="exact"/>
              <w:jc w:val="center"/>
              <w:rPr>
                <w:rFonts w:ascii="Arial" w:hAnsi="Arial" w:eastAsia="宋体" w:cstheme="minorBidi"/>
                <w:b w:val="0"/>
                <w:color w:val="222222"/>
                <w:sz w:val="17"/>
                <w:szCs w:val="22"/>
                <w:lang w:val="en-US" w:eastAsia="en-US" w:bidi="ar-SA"/>
              </w:rPr>
            </w:pPr>
            <w:r>
              <w:rPr>
                <w:rFonts w:hint="eastAsia" w:eastAsia="宋体"/>
                <w:b w:val="0"/>
                <w:color w:val="222222"/>
                <w:sz w:val="17"/>
                <w:lang w:val="en-US" w:eastAsia="zh-CN"/>
              </w:rPr>
              <w:t>18.5</w:t>
            </w:r>
            <w:r>
              <w:rPr>
                <w:rFonts w:ascii="Arial" w:hAnsi="Arial" w:eastAsia="宋体"/>
                <w:b w:val="0"/>
                <w:color w:val="222222"/>
                <w:sz w:val="17"/>
              </w:rPr>
              <w:t xml:space="preserve"> ±0.2 mm</w:t>
            </w:r>
          </w:p>
        </w:tc>
        <w:tc>
          <w:tcPr>
            <w:tcW w:w="1871" w:type="dxa"/>
            <w:shd w:val="clear" w:color="auto" w:fill="FFFFFF" w:themeFill="background1"/>
            <w:tcMar>
              <w:top w:w="65" w:type="dxa"/>
              <w:left w:w="65" w:type="dxa"/>
              <w:bottom w:w="65" w:type="dxa"/>
              <w:right w:w="65" w:type="dxa"/>
            </w:tcMar>
            <w:vAlign w:val="center"/>
          </w:tcPr>
          <w:p w14:paraId="7C71385E">
            <w:pPr>
              <w:snapToGrid w:val="0"/>
              <w:spacing w:after="0" w:line="230" w:lineRule="exact"/>
              <w:jc w:val="center"/>
              <w:rPr>
                <w:rFonts w:hint="default" w:eastAsia="宋体"/>
                <w:lang w:val="en-US" w:eastAsia="zh-CN"/>
              </w:rPr>
            </w:pPr>
            <w:r>
              <w:rPr>
                <w:rFonts w:hint="eastAsia" w:eastAsia="宋体"/>
                <w:lang w:val="en-US" w:eastAsia="zh-CN"/>
              </w:rPr>
              <w:t>Overall Width</w:t>
            </w:r>
          </w:p>
        </w:tc>
        <w:tc>
          <w:tcPr>
            <w:tcW w:w="3288" w:type="dxa"/>
            <w:shd w:val="clear" w:color="auto" w:fill="FFFFFF" w:themeFill="background1"/>
            <w:tcMar>
              <w:top w:w="65" w:type="dxa"/>
              <w:left w:w="65" w:type="dxa"/>
              <w:bottom w:w="65" w:type="dxa"/>
              <w:right w:w="65" w:type="dxa"/>
            </w:tcMar>
            <w:vAlign w:val="center"/>
          </w:tcPr>
          <w:p w14:paraId="23E8BD02">
            <w:pPr>
              <w:snapToGrid w:val="0"/>
              <w:spacing w:after="0" w:line="230" w:lineRule="exact"/>
              <w:jc w:val="center"/>
            </w:pPr>
            <w:r>
              <w:rPr>
                <w:rFonts w:hint="eastAsia" w:eastAsia="宋体"/>
                <w:b w:val="0"/>
                <w:color w:val="222222"/>
                <w:sz w:val="17"/>
                <w:lang w:val="en-US" w:eastAsia="zh-CN"/>
              </w:rPr>
              <w:t>12.5</w:t>
            </w:r>
            <w:r>
              <w:rPr>
                <w:rFonts w:ascii="Arial" w:hAnsi="Arial" w:eastAsia="宋体"/>
                <w:b w:val="0"/>
                <w:color w:val="222222"/>
                <w:sz w:val="17"/>
              </w:rPr>
              <w:t xml:space="preserve"> ±0.2 mm</w:t>
            </w:r>
          </w:p>
        </w:tc>
      </w:tr>
      <w:tr w14:paraId="08F7A671">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cMar>
              <w:top w:w="65" w:type="dxa"/>
              <w:left w:w="65" w:type="dxa"/>
              <w:bottom w:w="65" w:type="dxa"/>
              <w:right w:w="65" w:type="dxa"/>
            </w:tcMar>
            <w:vAlign w:val="center"/>
          </w:tcPr>
          <w:p w14:paraId="2A6FBE02">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Overall Height</w:t>
            </w:r>
          </w:p>
        </w:tc>
        <w:tc>
          <w:tcPr>
            <w:tcW w:w="3288" w:type="dxa"/>
            <w:shd w:val="clear" w:color="auto" w:fill="FFFFFF"/>
            <w:tcMar>
              <w:top w:w="65" w:type="dxa"/>
              <w:left w:w="65" w:type="dxa"/>
              <w:bottom w:w="65" w:type="dxa"/>
              <w:right w:w="65" w:type="dxa"/>
            </w:tcMar>
            <w:vAlign w:val="center"/>
          </w:tcPr>
          <w:p w14:paraId="7AD4005D">
            <w:pPr>
              <w:snapToGrid w:val="0"/>
              <w:spacing w:after="0" w:line="230" w:lineRule="exact"/>
              <w:jc w:val="center"/>
              <w:rPr>
                <w:rFonts w:ascii="Arial" w:hAnsi="Arial" w:eastAsia="宋体"/>
                <w:b w:val="0"/>
                <w:color w:val="222222"/>
                <w:sz w:val="17"/>
              </w:rPr>
            </w:pPr>
            <w:r>
              <w:rPr>
                <w:rFonts w:hint="eastAsia" w:eastAsia="宋体"/>
                <w:b w:val="0"/>
                <w:color w:val="222222"/>
                <w:sz w:val="17"/>
                <w:lang w:val="en-US" w:eastAsia="zh-CN"/>
              </w:rPr>
              <w:t>5.0</w:t>
            </w:r>
            <w:r>
              <w:rPr>
                <w:rFonts w:ascii="Arial" w:hAnsi="Arial" w:eastAsia="宋体"/>
                <w:b w:val="0"/>
                <w:color w:val="222222"/>
                <w:sz w:val="17"/>
              </w:rPr>
              <w:t xml:space="preserve"> ±0.2 mm</w:t>
            </w:r>
          </w:p>
        </w:tc>
        <w:tc>
          <w:tcPr>
            <w:tcW w:w="1871" w:type="dxa"/>
            <w:shd w:val="clear" w:color="auto" w:fill="FFFFFF"/>
            <w:tcMar>
              <w:top w:w="65" w:type="dxa"/>
              <w:left w:w="65" w:type="dxa"/>
              <w:bottom w:w="65" w:type="dxa"/>
              <w:right w:w="65" w:type="dxa"/>
            </w:tcMar>
            <w:vAlign w:val="center"/>
          </w:tcPr>
          <w:p w14:paraId="412AE0A7">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Base Dimensions</w:t>
            </w:r>
          </w:p>
        </w:tc>
        <w:tc>
          <w:tcPr>
            <w:tcW w:w="3288" w:type="dxa"/>
            <w:shd w:val="clear" w:color="auto" w:fill="FFFFFF"/>
            <w:tcMar>
              <w:top w:w="65" w:type="dxa"/>
              <w:left w:w="65" w:type="dxa"/>
              <w:bottom w:w="65" w:type="dxa"/>
              <w:right w:w="65" w:type="dxa"/>
            </w:tcMar>
            <w:vAlign w:val="center"/>
          </w:tcPr>
          <w:p w14:paraId="76329EBC">
            <w:pPr>
              <w:snapToGrid w:val="0"/>
              <w:spacing w:after="0" w:line="230" w:lineRule="exact"/>
              <w:jc w:val="center"/>
              <w:rPr>
                <w:rFonts w:ascii="Arial" w:hAnsi="Arial" w:eastAsia="宋体"/>
                <w:b w:val="0"/>
                <w:color w:val="222222"/>
                <w:sz w:val="17"/>
              </w:rPr>
            </w:pPr>
            <w:r>
              <w:rPr>
                <w:rFonts w:hint="eastAsia" w:eastAsia="宋体"/>
                <w:b w:val="0"/>
                <w:color w:val="222222"/>
                <w:sz w:val="17"/>
                <w:lang w:val="en-US" w:eastAsia="zh-CN"/>
              </w:rPr>
              <w:t>8.5</w:t>
            </w:r>
            <w:r>
              <w:rPr>
                <w:rFonts w:ascii="Arial" w:hAnsi="Arial" w:eastAsia="宋体"/>
                <w:b w:val="0"/>
                <w:color w:val="222222"/>
                <w:sz w:val="17"/>
              </w:rPr>
              <w:t xml:space="preserve"> × </w:t>
            </w:r>
            <w:r>
              <w:rPr>
                <w:rFonts w:hint="eastAsia" w:eastAsia="宋体"/>
                <w:b w:val="0"/>
                <w:color w:val="222222"/>
                <w:sz w:val="17"/>
                <w:lang w:val="en-US" w:eastAsia="zh-CN"/>
              </w:rPr>
              <w:t>8.5</w:t>
            </w:r>
            <w:r>
              <w:rPr>
                <w:rFonts w:ascii="Arial" w:hAnsi="Arial" w:eastAsia="宋体"/>
                <w:b w:val="0"/>
                <w:color w:val="222222"/>
                <w:sz w:val="17"/>
              </w:rPr>
              <w:t xml:space="preserve"> mm (±0.2 mm)</w:t>
            </w:r>
          </w:p>
        </w:tc>
      </w:tr>
    </w:tbl>
    <w:p w14:paraId="5461990C">
      <w:pPr>
        <w:snapToGrid w:val="0"/>
        <w:spacing w:after="0"/>
        <w:rPr>
          <w:rFonts w:ascii="Arial" w:hAnsi="Arial" w:eastAsia="微软雅黑"/>
          <w:b w:val="0"/>
          <w:color w:val="222222"/>
          <w:sz w:val="15"/>
        </w:rPr>
      </w:pPr>
    </w:p>
    <w:p w14:paraId="0539E046">
      <w:pPr>
        <w:snapToGrid w:val="0"/>
        <w:spacing w:after="0"/>
        <w:rPr>
          <w:rFonts w:ascii="Arial" w:hAnsi="Arial" w:eastAsia="微软雅黑"/>
          <w:b w:val="0"/>
          <w:color w:val="222222"/>
          <w:sz w:val="15"/>
        </w:rPr>
      </w:pPr>
    </w:p>
    <w:p w14:paraId="6481343B">
      <w:pPr>
        <w:snapToGrid w:val="0"/>
        <w:spacing w:after="0"/>
        <w:rPr>
          <w:rFonts w:ascii="Arial" w:hAnsi="Arial" w:eastAsia="微软雅黑"/>
          <w:b w:val="0"/>
          <w:color w:val="222222"/>
          <w:sz w:val="15"/>
        </w:rPr>
      </w:pPr>
    </w:p>
    <w:p w14:paraId="3B051121">
      <w:pPr>
        <w:snapToGrid w:val="0"/>
        <w:spacing w:after="0"/>
        <w:rPr>
          <w:rFonts w:ascii="Arial" w:hAnsi="Arial" w:eastAsia="微软雅黑"/>
          <w:b w:val="0"/>
          <w:color w:val="222222"/>
          <w:sz w:val="15"/>
        </w:rPr>
      </w:pPr>
    </w:p>
    <w:p w14:paraId="429B3351">
      <w:pPr>
        <w:snapToGrid w:val="0"/>
        <w:spacing w:after="0"/>
        <w:rPr>
          <w:rFonts w:ascii="Arial" w:hAnsi="Arial" w:eastAsia="微软雅黑"/>
          <w:b w:val="0"/>
          <w:color w:val="222222"/>
          <w:sz w:val="15"/>
        </w:rPr>
      </w:pPr>
    </w:p>
    <w:p w14:paraId="66E6A05B">
      <w:pPr>
        <w:snapToGrid w:val="0"/>
        <w:spacing w:after="0"/>
        <w:rPr>
          <w:rFonts w:ascii="Arial" w:hAnsi="Arial" w:eastAsia="微软雅黑"/>
          <w:b w:val="0"/>
          <w:color w:val="222222"/>
          <w:sz w:val="15"/>
        </w:rPr>
      </w:pPr>
    </w:p>
    <w:p w14:paraId="7947FF2F">
      <w:pPr>
        <w:snapToGrid w:val="0"/>
        <w:spacing w:after="0"/>
        <w:rPr>
          <w:rFonts w:ascii="Arial" w:hAnsi="Arial" w:eastAsia="微软雅黑"/>
          <w:b w:val="0"/>
          <w:color w:val="222222"/>
          <w:sz w:val="15"/>
        </w:rPr>
      </w:pPr>
    </w:p>
    <w:p w14:paraId="7CD92D80">
      <w:pPr>
        <w:snapToGrid w:val="0"/>
        <w:spacing w:after="0"/>
        <w:rPr>
          <w:rFonts w:ascii="Arial" w:hAnsi="Arial" w:eastAsia="微软雅黑"/>
          <w:b w:val="0"/>
          <w:color w:val="222222"/>
          <w:sz w:val="15"/>
        </w:rPr>
      </w:pPr>
    </w:p>
    <w:p w14:paraId="1AEDDA1C">
      <w:pPr>
        <w:snapToGrid w:val="0"/>
        <w:spacing w:after="0"/>
        <w:rPr>
          <w:rFonts w:ascii="Arial" w:hAnsi="Arial" w:eastAsia="微软雅黑"/>
          <w:b w:val="0"/>
          <w:color w:val="222222"/>
          <w:sz w:val="15"/>
        </w:rPr>
      </w:pPr>
    </w:p>
    <w:p w14:paraId="2FE0AA70">
      <w:pPr>
        <w:snapToGrid w:val="0"/>
        <w:spacing w:after="0"/>
        <w:rPr>
          <w:rFonts w:ascii="Arial" w:hAnsi="Arial" w:eastAsia="微软雅黑"/>
          <w:b w:val="0"/>
          <w:color w:val="222222"/>
          <w:sz w:val="15"/>
        </w:rPr>
      </w:pPr>
    </w:p>
    <w:p w14:paraId="62D39F4B">
      <w:pPr>
        <w:snapToGrid w:val="0"/>
        <w:spacing w:after="0"/>
        <w:rPr>
          <w:rFonts w:ascii="Arial" w:hAnsi="Arial" w:eastAsia="微软雅黑"/>
          <w:b w:val="0"/>
          <w:color w:val="222222"/>
          <w:sz w:val="15"/>
        </w:rPr>
      </w:pPr>
    </w:p>
    <w:p w14:paraId="6212F2FF">
      <w:pPr>
        <w:snapToGrid w:val="0"/>
        <w:spacing w:after="0"/>
        <w:rPr>
          <w:rFonts w:ascii="Arial" w:hAnsi="Arial" w:eastAsia="微软雅黑"/>
          <w:b w:val="0"/>
          <w:color w:val="222222"/>
          <w:sz w:val="15"/>
        </w:rPr>
      </w:pPr>
    </w:p>
    <w:p w14:paraId="6CB15E36">
      <w:pPr>
        <w:snapToGrid w:val="0"/>
        <w:spacing w:after="0"/>
        <w:rPr>
          <w:rFonts w:ascii="Arial" w:hAnsi="Arial" w:eastAsia="微软雅黑"/>
          <w:b w:val="0"/>
          <w:color w:val="222222"/>
          <w:sz w:val="15"/>
        </w:rPr>
      </w:pPr>
    </w:p>
    <w:p w14:paraId="471268E3">
      <w:pPr>
        <w:snapToGrid w:val="0"/>
        <w:spacing w:after="0"/>
        <w:rPr>
          <w:rFonts w:ascii="Arial" w:hAnsi="Arial" w:eastAsia="微软雅黑"/>
          <w:b w:val="0"/>
          <w:color w:val="222222"/>
          <w:sz w:val="15"/>
        </w:rPr>
      </w:pPr>
    </w:p>
    <w:p w14:paraId="609C2372">
      <w:pPr>
        <w:snapToGrid w:val="0"/>
        <w:spacing w:after="0"/>
        <w:rPr>
          <w:rFonts w:ascii="Arial" w:hAnsi="Arial" w:eastAsia="微软雅黑"/>
          <w:b w:val="0"/>
          <w:color w:val="222222"/>
          <w:sz w:val="15"/>
        </w:rPr>
      </w:pPr>
    </w:p>
    <w:p w14:paraId="387AABED">
      <w:pPr>
        <w:snapToGrid w:val="0"/>
        <w:spacing w:after="0"/>
        <w:rPr>
          <w:rFonts w:ascii="Arial" w:hAnsi="Arial" w:eastAsia="微软雅黑"/>
          <w:b w:val="0"/>
          <w:color w:val="222222"/>
          <w:sz w:val="15"/>
        </w:rPr>
      </w:pPr>
    </w:p>
    <w:p w14:paraId="0FDE6F26">
      <w:pPr>
        <w:snapToGrid w:val="0"/>
        <w:spacing w:after="0"/>
        <w:rPr>
          <w:rFonts w:ascii="Arial" w:hAnsi="Arial" w:eastAsia="微软雅黑"/>
          <w:b w:val="0"/>
          <w:color w:val="222222"/>
          <w:sz w:val="15"/>
        </w:rPr>
      </w:pPr>
    </w:p>
    <w:p w14:paraId="2C2721FB">
      <w:pPr>
        <w:snapToGrid w:val="0"/>
        <w:spacing w:after="0"/>
        <w:rPr>
          <w:rFonts w:ascii="Arial" w:hAnsi="Arial" w:eastAsia="微软雅黑"/>
          <w:b w:val="0"/>
          <w:color w:val="222222"/>
          <w:sz w:val="15"/>
        </w:rPr>
      </w:pPr>
    </w:p>
    <w:p w14:paraId="6E87BB73">
      <w:pPr>
        <w:snapToGrid w:val="0"/>
        <w:spacing w:after="0"/>
        <w:rPr>
          <w:rFonts w:ascii="Arial" w:hAnsi="Arial" w:eastAsia="微软雅黑"/>
          <w:b w:val="0"/>
          <w:color w:val="222222"/>
          <w:sz w:val="15"/>
        </w:rPr>
      </w:pPr>
    </w:p>
    <w:p w14:paraId="27201AE2">
      <w:pPr>
        <w:snapToGrid w:val="0"/>
        <w:spacing w:after="0"/>
        <w:rPr>
          <w:rFonts w:ascii="Arial" w:hAnsi="Arial" w:eastAsia="微软雅黑"/>
          <w:b w:val="0"/>
          <w:color w:val="222222"/>
          <w:sz w:val="15"/>
        </w:rPr>
      </w:pPr>
    </w:p>
    <w:p w14:paraId="774D641F">
      <w:pPr>
        <w:snapToGrid w:val="0"/>
        <w:spacing w:after="0"/>
        <w:rPr>
          <w:rFonts w:ascii="Arial" w:hAnsi="Arial" w:eastAsia="微软雅黑"/>
          <w:b w:val="0"/>
          <w:color w:val="222222"/>
          <w:sz w:val="15"/>
        </w:rPr>
      </w:pPr>
    </w:p>
    <w:p w14:paraId="7D6AC2CE">
      <w:pPr>
        <w:snapToGrid w:val="0"/>
        <w:spacing w:after="0"/>
        <w:rPr>
          <w:rFonts w:ascii="Arial" w:hAnsi="Arial" w:eastAsia="微软雅黑"/>
          <w:b w:val="0"/>
          <w:color w:val="222222"/>
          <w:sz w:val="15"/>
        </w:rPr>
      </w:pPr>
    </w:p>
    <w:p w14:paraId="40A695DE">
      <w:pPr>
        <w:snapToGrid w:val="0"/>
        <w:spacing w:after="0"/>
        <w:rPr>
          <w:rFonts w:ascii="Arial" w:hAnsi="Arial" w:eastAsia="微软雅黑"/>
          <w:b w:val="0"/>
          <w:color w:val="222222"/>
          <w:sz w:val="15"/>
        </w:rPr>
      </w:pPr>
    </w:p>
    <w:p w14:paraId="5F269263">
      <w:pPr>
        <w:pStyle w:val="3"/>
        <w:snapToGrid w:val="0"/>
        <w:rPr>
          <w:rFonts w:ascii="Arial" w:hAnsi="Arial" w:eastAsia="微软雅黑"/>
          <w:b w:val="0"/>
          <w:color w:val="222222"/>
          <w:sz w:val="15"/>
        </w:rPr>
      </w:pPr>
      <w:r>
        <w:rPr>
          <w:rFonts w:hint="eastAsia" w:eastAsia="微软雅黑"/>
          <w:lang w:val="en-US" w:eastAsia="zh-CN"/>
        </w:rPr>
        <w:t>Product structural drawing</w:t>
      </w:r>
    </w:p>
    <w:p w14:paraId="7ADB122F">
      <w:pPr>
        <w:pStyle w:val="4"/>
        <w:snapToGrid w:val="0"/>
        <w:rPr>
          <w:rFonts w:eastAsia="微软雅黑"/>
        </w:rPr>
      </w:pPr>
      <w:r>
        <w:drawing>
          <wp:inline distT="0" distB="0" distL="114300" distR="114300">
            <wp:extent cx="6306185" cy="8558530"/>
            <wp:effectExtent l="0" t="0" r="18415" b="13970"/>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11"/>
                    <a:stretch>
                      <a:fillRect/>
                    </a:stretch>
                  </pic:blipFill>
                  <pic:spPr>
                    <a:xfrm>
                      <a:off x="0" y="0"/>
                      <a:ext cx="6306185" cy="8558530"/>
                    </a:xfrm>
                    <a:prstGeom prst="rect">
                      <a:avLst/>
                    </a:prstGeom>
                    <a:noFill/>
                    <a:ln>
                      <a:noFill/>
                    </a:ln>
                  </pic:spPr>
                </pic:pic>
              </a:graphicData>
            </a:graphic>
          </wp:inline>
        </w:drawing>
      </w:r>
      <w:r>
        <w:drawing>
          <wp:inline distT="0" distB="0" distL="114300" distR="114300">
            <wp:extent cx="635" cy="0"/>
            <wp:effectExtent l="0" t="0" r="0" b="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2"/>
                    <a:stretch>
                      <a:fillRect/>
                    </a:stretch>
                  </pic:blipFill>
                  <pic:spPr>
                    <a:xfrm>
                      <a:off x="0" y="0"/>
                      <a:ext cx="635" cy="0"/>
                    </a:xfrm>
                    <a:prstGeom prst="rect">
                      <a:avLst/>
                    </a:prstGeom>
                    <a:noFill/>
                    <a:ln>
                      <a:noFill/>
                    </a:ln>
                  </pic:spPr>
                </pic:pic>
              </a:graphicData>
            </a:graphic>
          </wp:inline>
        </w:drawing>
      </w:r>
      <w:r>
        <w:drawing>
          <wp:inline distT="0" distB="0" distL="114300" distR="114300">
            <wp:extent cx="635" cy="0"/>
            <wp:effectExtent l="0" t="0" r="0" b="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2"/>
                    <a:stretch>
                      <a:fillRect/>
                    </a:stretch>
                  </pic:blipFill>
                  <pic:spPr>
                    <a:xfrm>
                      <a:off x="0" y="0"/>
                      <a:ext cx="635" cy="0"/>
                    </a:xfrm>
                    <a:prstGeom prst="rect">
                      <a:avLst/>
                    </a:prstGeom>
                    <a:noFill/>
                    <a:ln>
                      <a:noFill/>
                    </a:ln>
                  </pic:spPr>
                </pic:pic>
              </a:graphicData>
            </a:graphic>
          </wp:inline>
        </w:drawing>
      </w:r>
    </w:p>
    <w:p w14:paraId="660C74AC">
      <w:pPr>
        <w:pStyle w:val="4"/>
        <w:pageBreakBefore/>
        <w:snapToGrid w:val="0"/>
        <w:rPr>
          <w:rFonts w:hint="eastAsia" w:eastAsia="微软雅黑"/>
          <w:lang w:val="en-US" w:eastAsia="zh-CN"/>
        </w:rPr>
      </w:pPr>
      <w:r>
        <w:rPr>
          <w:rFonts w:eastAsia="微软雅黑"/>
        </w:rPr>
        <w:t>Connector Pin Assignment</w:t>
      </w:r>
    </w:p>
    <w:tbl>
      <w:tblPr>
        <w:tblStyle w:val="32"/>
        <w:tblW w:w="10318" w:type="dxa"/>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757"/>
        <w:gridCol w:w="2381"/>
        <w:gridCol w:w="907"/>
        <w:gridCol w:w="4709"/>
        <w:gridCol w:w="564"/>
      </w:tblGrid>
      <w:tr w14:paraId="62C987E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rHeight w:val="283" w:hRule="atLeast"/>
          <w:tblHeader/>
          <w:jc w:val="center"/>
        </w:trPr>
        <w:tc>
          <w:tcPr>
            <w:tcW w:w="1757" w:type="dxa"/>
            <w:shd w:val="clear" w:color="auto" w:fill="333333"/>
            <w:tcMar>
              <w:top w:w="60" w:type="dxa"/>
              <w:left w:w="60" w:type="dxa"/>
              <w:bottom w:w="60" w:type="dxa"/>
              <w:right w:w="60" w:type="dxa"/>
            </w:tcMar>
          </w:tcPr>
          <w:p w14:paraId="5A9549B6">
            <w:pPr>
              <w:snapToGrid w:val="0"/>
              <w:spacing w:after="0" w:line="230" w:lineRule="exact"/>
              <w:jc w:val="center"/>
              <w:rPr>
                <w:rFonts w:hint="default" w:eastAsia="宋体"/>
                <w:lang w:val="en-US" w:eastAsia="zh-CN"/>
              </w:rPr>
            </w:pPr>
            <w:r>
              <w:rPr>
                <w:rFonts w:hint="eastAsia" w:eastAsia="宋体"/>
                <w:b/>
                <w:bCs/>
                <w:color w:val="FFFFFF" w:themeColor="background1"/>
                <w:lang w:val="en-US" w:eastAsia="zh-CN"/>
                <w14:textFill>
                  <w14:solidFill>
                    <w14:schemeClr w14:val="bg1"/>
                  </w14:solidFill>
                </w14:textFill>
              </w:rPr>
              <w:t>Pin No.</w:t>
            </w:r>
          </w:p>
        </w:tc>
        <w:tc>
          <w:tcPr>
            <w:tcW w:w="2381" w:type="dxa"/>
            <w:shd w:val="clear" w:color="auto" w:fill="333333"/>
            <w:tcMar>
              <w:top w:w="60" w:type="dxa"/>
              <w:left w:w="60" w:type="dxa"/>
              <w:bottom w:w="60" w:type="dxa"/>
              <w:right w:w="60" w:type="dxa"/>
            </w:tcMar>
          </w:tcPr>
          <w:p w14:paraId="75802EA0">
            <w:pPr>
              <w:snapToGrid w:val="0"/>
              <w:spacing w:after="0" w:line="230" w:lineRule="exact"/>
              <w:jc w:val="center"/>
              <w:rPr>
                <w:rFonts w:hint="default" w:eastAsia="宋体"/>
                <w:lang w:val="en-US" w:eastAsia="zh-CN"/>
              </w:rPr>
            </w:pPr>
            <w:r>
              <w:rPr>
                <w:rFonts w:hint="eastAsia" w:eastAsia="宋体"/>
                <w:b/>
                <w:bCs/>
                <w:color w:val="FFFFFF" w:themeColor="background1"/>
                <w:lang w:val="en-US" w:eastAsia="zh-CN"/>
                <w14:textFill>
                  <w14:solidFill>
                    <w14:schemeClr w14:val="bg1"/>
                  </w14:solidFill>
                </w14:textFill>
              </w:rPr>
              <w:t>Signal</w:t>
            </w:r>
          </w:p>
        </w:tc>
        <w:tc>
          <w:tcPr>
            <w:tcW w:w="907" w:type="dxa"/>
            <w:shd w:val="clear" w:color="auto" w:fill="333333"/>
            <w:tcMar>
              <w:top w:w="60" w:type="dxa"/>
              <w:left w:w="60" w:type="dxa"/>
              <w:bottom w:w="60" w:type="dxa"/>
              <w:right w:w="60" w:type="dxa"/>
            </w:tcMar>
          </w:tcPr>
          <w:p w14:paraId="330E6AA8">
            <w:pPr>
              <w:snapToGrid w:val="0"/>
              <w:spacing w:after="0" w:line="230" w:lineRule="exact"/>
              <w:jc w:val="center"/>
              <w:rPr>
                <w:rFonts w:hint="default" w:eastAsia="宋体"/>
                <w:lang w:val="en-US" w:eastAsia="zh-CN"/>
              </w:rPr>
            </w:pPr>
            <w:r>
              <w:rPr>
                <w:rFonts w:hint="eastAsia" w:eastAsia="宋体"/>
                <w:color w:val="FFFFFF" w:themeColor="background1"/>
                <w:lang w:val="en-US" w:eastAsia="zh-CN"/>
                <w14:textFill>
                  <w14:solidFill>
                    <w14:schemeClr w14:val="bg1"/>
                  </w14:solidFill>
                </w14:textFill>
              </w:rPr>
              <w:t>I</w:t>
            </w:r>
            <w:r>
              <w:rPr>
                <w:rFonts w:hint="eastAsia" w:eastAsia="宋体"/>
                <w:b/>
                <w:bCs/>
                <w:color w:val="FFFFFF" w:themeColor="background1"/>
                <w:lang w:val="en-US" w:eastAsia="zh-CN"/>
                <w14:textFill>
                  <w14:solidFill>
                    <w14:schemeClr w14:val="bg1"/>
                  </w14:solidFill>
                </w14:textFill>
              </w:rPr>
              <w:t>/O</w:t>
            </w:r>
          </w:p>
        </w:tc>
        <w:tc>
          <w:tcPr>
            <w:tcW w:w="4709" w:type="dxa"/>
            <w:shd w:val="clear" w:color="auto" w:fill="333333"/>
            <w:tcMar>
              <w:top w:w="60" w:type="dxa"/>
              <w:left w:w="60" w:type="dxa"/>
              <w:bottom w:w="60" w:type="dxa"/>
              <w:right w:w="60" w:type="dxa"/>
            </w:tcMar>
          </w:tcPr>
          <w:p w14:paraId="507AB716">
            <w:pPr>
              <w:snapToGrid w:val="0"/>
              <w:spacing w:after="0" w:line="230" w:lineRule="exact"/>
              <w:jc w:val="center"/>
              <w:rPr>
                <w:rFonts w:hint="default" w:eastAsia="宋体"/>
                <w:lang w:val="en-US" w:eastAsia="zh-CN"/>
              </w:rPr>
            </w:pPr>
            <w:r>
              <w:rPr>
                <w:rFonts w:hint="eastAsia" w:eastAsia="宋体"/>
                <w:b/>
                <w:bCs/>
                <w:color w:val="FFFFFF" w:themeColor="background1"/>
                <w:lang w:val="en-US" w:eastAsia="zh-CN"/>
                <w14:textFill>
                  <w14:solidFill>
                    <w14:schemeClr w14:val="bg1"/>
                  </w14:solidFill>
                </w14:textFill>
              </w:rPr>
              <w:t>Description</w:t>
            </w:r>
          </w:p>
        </w:tc>
        <w:tc>
          <w:tcPr>
            <w:tcW w:w="564" w:type="dxa"/>
            <w:shd w:val="clear" w:color="auto" w:fill="333333"/>
            <w:tcMar>
              <w:top w:w="60" w:type="dxa"/>
              <w:left w:w="60" w:type="dxa"/>
              <w:bottom w:w="60" w:type="dxa"/>
              <w:right w:w="60" w:type="dxa"/>
            </w:tcMar>
          </w:tcPr>
          <w:p w14:paraId="4152793C">
            <w:pPr>
              <w:snapToGrid w:val="0"/>
              <w:spacing w:after="0" w:line="230" w:lineRule="exact"/>
              <w:jc w:val="center"/>
              <w:rPr>
                <w:rFonts w:hint="eastAsia" w:eastAsia="宋体"/>
                <w:lang w:val="en-US" w:eastAsia="zh-CN"/>
              </w:rPr>
            </w:pPr>
            <w:r>
              <w:rPr>
                <w:rFonts w:hint="eastAsia" w:eastAsia="宋体"/>
                <w:b/>
                <w:bCs/>
                <w:color w:val="FFFFFF" w:themeColor="background1"/>
                <w:lang w:val="en-US" w:eastAsia="zh-CN"/>
                <w14:textFill>
                  <w14:solidFill>
                    <w14:schemeClr w14:val="bg1"/>
                  </w14:solidFill>
                </w14:textFill>
              </w:rPr>
              <w:t>Remarks</w:t>
            </w:r>
          </w:p>
        </w:tc>
      </w:tr>
      <w:tr w14:paraId="4EA56CEB">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FFFFF"/>
            <w:tcMar>
              <w:top w:w="65" w:type="dxa"/>
              <w:left w:w="65" w:type="dxa"/>
              <w:bottom w:w="65" w:type="dxa"/>
              <w:right w:w="65" w:type="dxa"/>
            </w:tcMar>
            <w:vAlign w:val="center"/>
          </w:tcPr>
          <w:p w14:paraId="55EEF01A">
            <w:pPr>
              <w:snapToGrid w:val="0"/>
              <w:spacing w:after="0" w:line="230" w:lineRule="exact"/>
              <w:jc w:val="center"/>
            </w:pPr>
            <w:r>
              <w:rPr>
                <w:rFonts w:ascii="Arial" w:hAnsi="Arial" w:eastAsia="宋体"/>
                <w:b w:val="0"/>
                <w:color w:val="222222"/>
                <w:sz w:val="17"/>
              </w:rPr>
              <w:t>1</w:t>
            </w:r>
          </w:p>
        </w:tc>
        <w:tc>
          <w:tcPr>
            <w:tcW w:w="2381" w:type="dxa"/>
            <w:shd w:val="clear" w:color="auto" w:fill="FFFFFF"/>
            <w:tcMar>
              <w:top w:w="65" w:type="dxa"/>
              <w:left w:w="65" w:type="dxa"/>
              <w:bottom w:w="65" w:type="dxa"/>
              <w:right w:w="65" w:type="dxa"/>
            </w:tcMar>
            <w:vAlign w:val="center"/>
          </w:tcPr>
          <w:p w14:paraId="6E0D8634">
            <w:pPr>
              <w:snapToGrid w:val="0"/>
              <w:spacing w:after="0" w:line="230" w:lineRule="exact"/>
              <w:jc w:val="center"/>
              <w:rPr>
                <w:rFonts w:hint="default" w:eastAsia="宋体"/>
                <w:lang w:val="en-US" w:eastAsia="zh-CN"/>
              </w:rPr>
            </w:pPr>
            <w:r>
              <w:rPr>
                <w:rFonts w:hint="eastAsia" w:eastAsia="宋体"/>
                <w:lang w:val="en-US" w:eastAsia="zh-CN"/>
              </w:rPr>
              <w:t>NC</w:t>
            </w:r>
          </w:p>
        </w:tc>
        <w:tc>
          <w:tcPr>
            <w:tcW w:w="907" w:type="dxa"/>
            <w:shd w:val="clear" w:color="auto" w:fill="FFFFFF"/>
            <w:tcMar>
              <w:top w:w="65" w:type="dxa"/>
              <w:left w:w="65" w:type="dxa"/>
              <w:bottom w:w="65" w:type="dxa"/>
              <w:right w:w="65" w:type="dxa"/>
            </w:tcMar>
            <w:vAlign w:val="center"/>
          </w:tcPr>
          <w:p w14:paraId="1BBFE37F">
            <w:pPr>
              <w:snapToGrid w:val="0"/>
              <w:spacing w:after="0" w:line="230" w:lineRule="exact"/>
              <w:jc w:val="center"/>
            </w:pPr>
            <w:r>
              <w:rPr>
                <w:rFonts w:hint="eastAsia"/>
              </w:rPr>
              <w:t>NC</w:t>
            </w:r>
          </w:p>
        </w:tc>
        <w:tc>
          <w:tcPr>
            <w:tcW w:w="4709" w:type="dxa"/>
            <w:shd w:val="clear" w:color="auto" w:fill="FFFFFF"/>
            <w:tcMar>
              <w:top w:w="65" w:type="dxa"/>
              <w:left w:w="65" w:type="dxa"/>
              <w:bottom w:w="65" w:type="dxa"/>
              <w:right w:w="65" w:type="dxa"/>
            </w:tcMar>
            <w:vAlign w:val="center"/>
          </w:tcPr>
          <w:p w14:paraId="4B080D77">
            <w:pPr>
              <w:snapToGrid w:val="0"/>
              <w:spacing w:after="0" w:line="230" w:lineRule="exact"/>
              <w:jc w:val="center"/>
            </w:pPr>
            <w:r>
              <w:rPr>
                <w:rFonts w:hint="eastAsia"/>
              </w:rPr>
              <w:t>NC</w:t>
            </w:r>
          </w:p>
        </w:tc>
        <w:tc>
          <w:tcPr>
            <w:tcW w:w="564" w:type="dxa"/>
            <w:shd w:val="clear" w:color="auto" w:fill="FFFFFF"/>
            <w:tcMar>
              <w:top w:w="65" w:type="dxa"/>
              <w:left w:w="65" w:type="dxa"/>
              <w:bottom w:w="65" w:type="dxa"/>
              <w:right w:w="65" w:type="dxa"/>
            </w:tcMar>
            <w:vAlign w:val="center"/>
          </w:tcPr>
          <w:p w14:paraId="73EC5A3F">
            <w:pPr>
              <w:snapToGrid w:val="0"/>
              <w:spacing w:after="0" w:line="230" w:lineRule="exact"/>
              <w:jc w:val="center"/>
            </w:pPr>
          </w:p>
        </w:tc>
      </w:tr>
      <w:tr w14:paraId="6BD4C0A9">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2F2F2"/>
            <w:tcMar>
              <w:top w:w="65" w:type="dxa"/>
              <w:left w:w="65" w:type="dxa"/>
              <w:bottom w:w="65" w:type="dxa"/>
              <w:right w:w="65" w:type="dxa"/>
            </w:tcMar>
            <w:vAlign w:val="center"/>
          </w:tcPr>
          <w:p w14:paraId="41F2AE41">
            <w:pPr>
              <w:snapToGrid w:val="0"/>
              <w:spacing w:after="0" w:line="230" w:lineRule="exact"/>
              <w:jc w:val="center"/>
            </w:pPr>
            <w:r>
              <w:rPr>
                <w:rFonts w:ascii="Arial" w:hAnsi="Arial" w:eastAsia="宋体"/>
                <w:b w:val="0"/>
                <w:color w:val="222222"/>
                <w:sz w:val="17"/>
              </w:rPr>
              <w:t>2</w:t>
            </w:r>
          </w:p>
        </w:tc>
        <w:tc>
          <w:tcPr>
            <w:tcW w:w="2381" w:type="dxa"/>
            <w:shd w:val="clear" w:color="auto" w:fill="F2F2F2"/>
            <w:tcMar>
              <w:top w:w="65" w:type="dxa"/>
              <w:left w:w="65" w:type="dxa"/>
              <w:bottom w:w="65" w:type="dxa"/>
              <w:right w:w="65" w:type="dxa"/>
            </w:tcMar>
            <w:vAlign w:val="center"/>
          </w:tcPr>
          <w:p w14:paraId="25F26C1C">
            <w:pPr>
              <w:snapToGrid w:val="0"/>
              <w:spacing w:after="0" w:line="230" w:lineRule="exact"/>
              <w:jc w:val="center"/>
              <w:rPr>
                <w:rFonts w:hint="default" w:eastAsia="宋体"/>
                <w:lang w:val="en-US" w:eastAsia="zh-CN"/>
              </w:rPr>
            </w:pPr>
            <w:r>
              <w:rPr>
                <w:rFonts w:hint="eastAsia" w:eastAsia="宋体"/>
                <w:lang w:val="en-US" w:eastAsia="zh-CN"/>
              </w:rPr>
              <w:t>RESET</w:t>
            </w:r>
          </w:p>
        </w:tc>
        <w:tc>
          <w:tcPr>
            <w:tcW w:w="907" w:type="dxa"/>
            <w:shd w:val="clear" w:color="auto" w:fill="FFFFFF"/>
            <w:tcMar>
              <w:top w:w="65" w:type="dxa"/>
              <w:left w:w="65" w:type="dxa"/>
              <w:bottom w:w="65" w:type="dxa"/>
              <w:right w:w="65" w:type="dxa"/>
            </w:tcMar>
            <w:vAlign w:val="center"/>
          </w:tcPr>
          <w:p w14:paraId="66F71B79">
            <w:pPr>
              <w:snapToGrid w:val="0"/>
              <w:spacing w:after="0" w:line="230" w:lineRule="exact"/>
              <w:jc w:val="center"/>
              <w:rPr>
                <w:rFonts w:ascii="Arial" w:hAnsi="Arial" w:eastAsiaTheme="minorEastAsia" w:cstheme="minorBidi"/>
                <w:color w:val="222222"/>
                <w:sz w:val="18"/>
                <w:szCs w:val="22"/>
                <w:lang w:val="en-US" w:eastAsia="en-US" w:bidi="ar-SA"/>
              </w:rPr>
            </w:pPr>
            <w:r>
              <w:rPr>
                <w:rFonts w:hint="eastAsia"/>
              </w:rPr>
              <w:t>Input</w:t>
            </w:r>
          </w:p>
        </w:tc>
        <w:tc>
          <w:tcPr>
            <w:tcW w:w="4709" w:type="dxa"/>
            <w:shd w:val="clear" w:color="auto" w:fill="F2F2F2"/>
            <w:tcMar>
              <w:top w:w="65" w:type="dxa"/>
              <w:left w:w="65" w:type="dxa"/>
              <w:bottom w:w="65" w:type="dxa"/>
              <w:right w:w="65" w:type="dxa"/>
            </w:tcMar>
            <w:vAlign w:val="center"/>
          </w:tcPr>
          <w:p w14:paraId="452A666C">
            <w:pPr>
              <w:snapToGrid w:val="0"/>
              <w:spacing w:after="0" w:line="230" w:lineRule="exact"/>
              <w:jc w:val="center"/>
            </w:pPr>
            <w:r>
              <w:rPr>
                <w:rFonts w:hint="eastAsia"/>
              </w:rPr>
              <w:t>Reset signal input (built-up resistance, low potential)</w:t>
            </w:r>
          </w:p>
        </w:tc>
        <w:tc>
          <w:tcPr>
            <w:tcW w:w="564" w:type="dxa"/>
            <w:shd w:val="clear" w:color="auto" w:fill="F2F2F2"/>
            <w:tcMar>
              <w:top w:w="65" w:type="dxa"/>
              <w:left w:w="65" w:type="dxa"/>
              <w:bottom w:w="65" w:type="dxa"/>
              <w:right w:w="65" w:type="dxa"/>
            </w:tcMar>
            <w:vAlign w:val="center"/>
          </w:tcPr>
          <w:p w14:paraId="738BDA44">
            <w:pPr>
              <w:snapToGrid w:val="0"/>
              <w:spacing w:after="0" w:line="230" w:lineRule="exact"/>
              <w:jc w:val="center"/>
            </w:pPr>
          </w:p>
        </w:tc>
      </w:tr>
      <w:tr w14:paraId="36AF239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FFFFF"/>
            <w:tcMar>
              <w:top w:w="65" w:type="dxa"/>
              <w:left w:w="65" w:type="dxa"/>
              <w:bottom w:w="65" w:type="dxa"/>
              <w:right w:w="65" w:type="dxa"/>
            </w:tcMar>
            <w:vAlign w:val="center"/>
          </w:tcPr>
          <w:p w14:paraId="56A14F2A">
            <w:pPr>
              <w:snapToGrid w:val="0"/>
              <w:spacing w:after="0" w:line="230" w:lineRule="exact"/>
              <w:jc w:val="center"/>
            </w:pPr>
            <w:r>
              <w:rPr>
                <w:rFonts w:ascii="Arial" w:hAnsi="Arial" w:eastAsia="宋体"/>
                <w:b w:val="0"/>
                <w:color w:val="222222"/>
                <w:sz w:val="17"/>
              </w:rPr>
              <w:t>3</w:t>
            </w:r>
          </w:p>
        </w:tc>
        <w:tc>
          <w:tcPr>
            <w:tcW w:w="2381" w:type="dxa"/>
            <w:shd w:val="clear" w:color="auto" w:fill="FFFFFF"/>
            <w:tcMar>
              <w:top w:w="65" w:type="dxa"/>
              <w:left w:w="65" w:type="dxa"/>
              <w:bottom w:w="65" w:type="dxa"/>
              <w:right w:w="65" w:type="dxa"/>
            </w:tcMar>
            <w:vAlign w:val="center"/>
          </w:tcPr>
          <w:p w14:paraId="6CAF4001">
            <w:pPr>
              <w:snapToGrid w:val="0"/>
              <w:spacing w:after="0" w:line="230" w:lineRule="exact"/>
              <w:jc w:val="center"/>
              <w:rPr>
                <w:rFonts w:hint="default" w:eastAsia="宋体"/>
                <w:lang w:val="en-US" w:eastAsia="zh-CN"/>
              </w:rPr>
            </w:pPr>
            <w:r>
              <w:rPr>
                <w:rFonts w:hint="eastAsia" w:eastAsia="宋体"/>
                <w:lang w:val="en-US" w:eastAsia="zh-CN"/>
              </w:rPr>
              <w:t>PWDN</w:t>
            </w:r>
          </w:p>
        </w:tc>
        <w:tc>
          <w:tcPr>
            <w:tcW w:w="907" w:type="dxa"/>
            <w:shd w:val="clear" w:color="auto" w:fill="FFFFFF"/>
            <w:tcMar>
              <w:top w:w="65" w:type="dxa"/>
              <w:left w:w="65" w:type="dxa"/>
              <w:bottom w:w="65" w:type="dxa"/>
              <w:right w:w="65" w:type="dxa"/>
            </w:tcMar>
            <w:vAlign w:val="center"/>
          </w:tcPr>
          <w:p w14:paraId="7E21E8E3">
            <w:pPr>
              <w:snapToGrid w:val="0"/>
              <w:spacing w:after="0" w:line="230" w:lineRule="exact"/>
              <w:jc w:val="center"/>
            </w:pPr>
            <w:r>
              <w:rPr>
                <w:rFonts w:hint="eastAsia"/>
              </w:rPr>
              <w:t>Input</w:t>
            </w:r>
          </w:p>
        </w:tc>
        <w:tc>
          <w:tcPr>
            <w:tcW w:w="4709" w:type="dxa"/>
            <w:shd w:val="clear" w:color="auto" w:fill="FFFFFF"/>
            <w:tcMar>
              <w:top w:w="65" w:type="dxa"/>
              <w:left w:w="65" w:type="dxa"/>
              <w:bottom w:w="65" w:type="dxa"/>
              <w:right w:w="65" w:type="dxa"/>
            </w:tcMar>
            <w:vAlign w:val="center"/>
          </w:tcPr>
          <w:p w14:paraId="07685A0D">
            <w:pPr>
              <w:snapToGrid w:val="0"/>
              <w:spacing w:after="0" w:line="230" w:lineRule="exact"/>
              <w:jc w:val="center"/>
            </w:pPr>
            <w:r>
              <w:rPr>
                <w:rFonts w:hint="eastAsia"/>
              </w:rPr>
              <w:t>power down（active high with internal pull-down resistor)</w:t>
            </w:r>
          </w:p>
        </w:tc>
        <w:tc>
          <w:tcPr>
            <w:tcW w:w="564" w:type="dxa"/>
            <w:shd w:val="clear" w:color="auto" w:fill="FFFFFF"/>
            <w:tcMar>
              <w:top w:w="65" w:type="dxa"/>
              <w:left w:w="65" w:type="dxa"/>
              <w:bottom w:w="65" w:type="dxa"/>
              <w:right w:w="65" w:type="dxa"/>
            </w:tcMar>
            <w:vAlign w:val="center"/>
          </w:tcPr>
          <w:p w14:paraId="25DEDCB4">
            <w:pPr>
              <w:snapToGrid w:val="0"/>
              <w:spacing w:after="0" w:line="230" w:lineRule="exact"/>
              <w:jc w:val="center"/>
            </w:pPr>
          </w:p>
        </w:tc>
      </w:tr>
      <w:tr w14:paraId="0858A76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2F2F2"/>
            <w:tcMar>
              <w:top w:w="65" w:type="dxa"/>
              <w:left w:w="65" w:type="dxa"/>
              <w:bottom w:w="65" w:type="dxa"/>
              <w:right w:w="65" w:type="dxa"/>
            </w:tcMar>
            <w:vAlign w:val="center"/>
          </w:tcPr>
          <w:p w14:paraId="64C02AB6">
            <w:pPr>
              <w:snapToGrid w:val="0"/>
              <w:spacing w:after="0" w:line="230" w:lineRule="exact"/>
              <w:jc w:val="center"/>
            </w:pPr>
            <w:r>
              <w:rPr>
                <w:rFonts w:ascii="Arial" w:hAnsi="Arial" w:eastAsia="宋体"/>
                <w:b w:val="0"/>
                <w:color w:val="222222"/>
                <w:sz w:val="17"/>
              </w:rPr>
              <w:t>4</w:t>
            </w:r>
          </w:p>
        </w:tc>
        <w:tc>
          <w:tcPr>
            <w:tcW w:w="2381" w:type="dxa"/>
            <w:shd w:val="clear" w:color="auto" w:fill="F2F2F2"/>
            <w:tcMar>
              <w:top w:w="65" w:type="dxa"/>
              <w:left w:w="65" w:type="dxa"/>
              <w:bottom w:w="65" w:type="dxa"/>
              <w:right w:w="65" w:type="dxa"/>
            </w:tcMar>
            <w:vAlign w:val="center"/>
          </w:tcPr>
          <w:p w14:paraId="131EBA14">
            <w:pPr>
              <w:snapToGrid w:val="0"/>
              <w:spacing w:after="0" w:line="230" w:lineRule="exact"/>
              <w:jc w:val="center"/>
              <w:rPr>
                <w:rFonts w:hint="default" w:eastAsia="宋体"/>
                <w:lang w:val="en-US" w:eastAsia="zh-CN"/>
              </w:rPr>
            </w:pPr>
            <w:r>
              <w:rPr>
                <w:rFonts w:hint="eastAsia" w:eastAsia="宋体"/>
                <w:lang w:val="en-US" w:eastAsia="zh-CN"/>
              </w:rPr>
              <w:t>GND</w:t>
            </w:r>
          </w:p>
        </w:tc>
        <w:tc>
          <w:tcPr>
            <w:tcW w:w="907" w:type="dxa"/>
            <w:shd w:val="clear" w:color="auto" w:fill="F2F2F2"/>
            <w:tcMar>
              <w:top w:w="65" w:type="dxa"/>
              <w:left w:w="65" w:type="dxa"/>
              <w:bottom w:w="65" w:type="dxa"/>
              <w:right w:w="65" w:type="dxa"/>
            </w:tcMar>
            <w:vAlign w:val="center"/>
          </w:tcPr>
          <w:p w14:paraId="0961CF10">
            <w:pPr>
              <w:snapToGrid w:val="0"/>
              <w:spacing w:after="0" w:line="230" w:lineRule="exact"/>
              <w:jc w:val="center"/>
            </w:pPr>
            <w:r>
              <w:rPr>
                <w:rFonts w:hint="eastAsia"/>
              </w:rPr>
              <w:t>Ground</w:t>
            </w:r>
          </w:p>
        </w:tc>
        <w:tc>
          <w:tcPr>
            <w:tcW w:w="4709" w:type="dxa"/>
            <w:shd w:val="clear" w:color="auto" w:fill="F2F2F2"/>
            <w:tcMar>
              <w:top w:w="65" w:type="dxa"/>
              <w:left w:w="65" w:type="dxa"/>
              <w:bottom w:w="65" w:type="dxa"/>
              <w:right w:w="65" w:type="dxa"/>
            </w:tcMar>
            <w:vAlign w:val="center"/>
          </w:tcPr>
          <w:p w14:paraId="08104646">
            <w:pPr>
              <w:snapToGrid w:val="0"/>
              <w:spacing w:after="0" w:line="230" w:lineRule="exact"/>
              <w:jc w:val="center"/>
            </w:pPr>
            <w:r>
              <w:rPr>
                <w:rFonts w:hint="eastAsia"/>
              </w:rPr>
              <w:t>Ground</w:t>
            </w:r>
          </w:p>
        </w:tc>
        <w:tc>
          <w:tcPr>
            <w:tcW w:w="564" w:type="dxa"/>
            <w:shd w:val="clear" w:color="auto" w:fill="F2F2F2"/>
            <w:tcMar>
              <w:top w:w="65" w:type="dxa"/>
              <w:left w:w="65" w:type="dxa"/>
              <w:bottom w:w="65" w:type="dxa"/>
              <w:right w:w="65" w:type="dxa"/>
            </w:tcMar>
            <w:vAlign w:val="center"/>
          </w:tcPr>
          <w:p w14:paraId="3ACBBB8F">
            <w:pPr>
              <w:snapToGrid w:val="0"/>
              <w:spacing w:after="0" w:line="230" w:lineRule="exact"/>
              <w:jc w:val="center"/>
            </w:pPr>
          </w:p>
        </w:tc>
      </w:tr>
      <w:tr w14:paraId="74C068E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FFFFF"/>
            <w:tcMar>
              <w:top w:w="65" w:type="dxa"/>
              <w:left w:w="65" w:type="dxa"/>
              <w:bottom w:w="65" w:type="dxa"/>
              <w:right w:w="65" w:type="dxa"/>
            </w:tcMar>
            <w:vAlign w:val="center"/>
          </w:tcPr>
          <w:p w14:paraId="3144D9CA">
            <w:pPr>
              <w:snapToGrid w:val="0"/>
              <w:spacing w:after="0" w:line="230" w:lineRule="exact"/>
              <w:jc w:val="center"/>
            </w:pPr>
            <w:r>
              <w:rPr>
                <w:rFonts w:ascii="Arial" w:hAnsi="Arial" w:eastAsia="宋体"/>
                <w:b w:val="0"/>
                <w:color w:val="222222"/>
                <w:sz w:val="17"/>
              </w:rPr>
              <w:t>5</w:t>
            </w:r>
          </w:p>
        </w:tc>
        <w:tc>
          <w:tcPr>
            <w:tcW w:w="2381" w:type="dxa"/>
            <w:shd w:val="clear" w:color="auto" w:fill="FFFFFF"/>
            <w:tcMar>
              <w:top w:w="65" w:type="dxa"/>
              <w:left w:w="65" w:type="dxa"/>
              <w:bottom w:w="65" w:type="dxa"/>
              <w:right w:w="65" w:type="dxa"/>
            </w:tcMar>
            <w:vAlign w:val="center"/>
          </w:tcPr>
          <w:p w14:paraId="30B5042E">
            <w:pPr>
              <w:snapToGrid w:val="0"/>
              <w:spacing w:after="0" w:line="230" w:lineRule="exact"/>
              <w:jc w:val="center"/>
              <w:rPr>
                <w:rFonts w:hint="default" w:eastAsia="宋体"/>
                <w:lang w:val="en-US" w:eastAsia="zh-CN"/>
              </w:rPr>
            </w:pPr>
            <w:r>
              <w:rPr>
                <w:rFonts w:hint="eastAsia" w:eastAsia="宋体"/>
                <w:lang w:val="en-US" w:eastAsia="zh-CN"/>
              </w:rPr>
              <w:t>NC</w:t>
            </w:r>
          </w:p>
        </w:tc>
        <w:tc>
          <w:tcPr>
            <w:tcW w:w="907" w:type="dxa"/>
            <w:shd w:val="clear" w:color="auto" w:fill="FFFFFF"/>
            <w:tcMar>
              <w:top w:w="65" w:type="dxa"/>
              <w:left w:w="65" w:type="dxa"/>
              <w:bottom w:w="65" w:type="dxa"/>
              <w:right w:w="65" w:type="dxa"/>
            </w:tcMar>
            <w:vAlign w:val="center"/>
          </w:tcPr>
          <w:p w14:paraId="7BE31C73">
            <w:pPr>
              <w:snapToGrid w:val="0"/>
              <w:spacing w:after="0" w:line="230" w:lineRule="exact"/>
              <w:jc w:val="center"/>
            </w:pPr>
            <w:r>
              <w:rPr>
                <w:rFonts w:hint="eastAsia"/>
              </w:rPr>
              <w:t>NC</w:t>
            </w:r>
          </w:p>
        </w:tc>
        <w:tc>
          <w:tcPr>
            <w:tcW w:w="4709" w:type="dxa"/>
            <w:shd w:val="clear" w:color="auto" w:fill="FFFFFF"/>
            <w:tcMar>
              <w:top w:w="65" w:type="dxa"/>
              <w:left w:w="65" w:type="dxa"/>
              <w:bottom w:w="65" w:type="dxa"/>
              <w:right w:w="65" w:type="dxa"/>
            </w:tcMar>
            <w:vAlign w:val="center"/>
          </w:tcPr>
          <w:p w14:paraId="218A59E8">
            <w:pPr>
              <w:snapToGrid w:val="0"/>
              <w:spacing w:after="0" w:line="230" w:lineRule="exact"/>
              <w:jc w:val="center"/>
            </w:pPr>
            <w:r>
              <w:rPr>
                <w:rFonts w:hint="eastAsia"/>
              </w:rPr>
              <w:t>NC</w:t>
            </w:r>
          </w:p>
        </w:tc>
        <w:tc>
          <w:tcPr>
            <w:tcW w:w="564" w:type="dxa"/>
            <w:shd w:val="clear" w:color="auto" w:fill="FFFFFF"/>
            <w:tcMar>
              <w:top w:w="65" w:type="dxa"/>
              <w:left w:w="65" w:type="dxa"/>
              <w:bottom w:w="65" w:type="dxa"/>
              <w:right w:w="65" w:type="dxa"/>
            </w:tcMar>
            <w:vAlign w:val="center"/>
          </w:tcPr>
          <w:p w14:paraId="136FA910">
            <w:pPr>
              <w:snapToGrid w:val="0"/>
              <w:spacing w:after="0" w:line="230" w:lineRule="exact"/>
              <w:jc w:val="center"/>
            </w:pPr>
          </w:p>
        </w:tc>
      </w:tr>
      <w:tr w14:paraId="7568862E">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2F2F2"/>
            <w:tcMar>
              <w:top w:w="65" w:type="dxa"/>
              <w:left w:w="65" w:type="dxa"/>
              <w:bottom w:w="65" w:type="dxa"/>
              <w:right w:w="65" w:type="dxa"/>
            </w:tcMar>
            <w:vAlign w:val="center"/>
          </w:tcPr>
          <w:p w14:paraId="10EDE1FA">
            <w:pPr>
              <w:snapToGrid w:val="0"/>
              <w:spacing w:after="0" w:line="230" w:lineRule="exact"/>
              <w:jc w:val="center"/>
            </w:pPr>
            <w:r>
              <w:rPr>
                <w:rFonts w:ascii="Arial" w:hAnsi="Arial" w:eastAsia="宋体"/>
                <w:b w:val="0"/>
                <w:color w:val="222222"/>
                <w:sz w:val="17"/>
              </w:rPr>
              <w:t>6</w:t>
            </w:r>
          </w:p>
        </w:tc>
        <w:tc>
          <w:tcPr>
            <w:tcW w:w="2381" w:type="dxa"/>
            <w:shd w:val="clear" w:color="auto" w:fill="F2F2F2"/>
            <w:tcMar>
              <w:top w:w="65" w:type="dxa"/>
              <w:left w:w="65" w:type="dxa"/>
              <w:bottom w:w="65" w:type="dxa"/>
              <w:right w:w="65" w:type="dxa"/>
            </w:tcMar>
            <w:vAlign w:val="center"/>
          </w:tcPr>
          <w:p w14:paraId="75E0EE04">
            <w:pPr>
              <w:snapToGrid w:val="0"/>
              <w:spacing w:after="0" w:line="230" w:lineRule="exact"/>
              <w:jc w:val="center"/>
              <w:rPr>
                <w:rFonts w:hint="default" w:eastAsia="宋体"/>
                <w:lang w:val="en-US" w:eastAsia="zh-CN"/>
              </w:rPr>
            </w:pPr>
            <w:r>
              <w:rPr>
                <w:rFonts w:hint="eastAsia" w:eastAsia="宋体"/>
                <w:lang w:val="en-US" w:eastAsia="zh-CN"/>
              </w:rPr>
              <w:t>GND</w:t>
            </w:r>
          </w:p>
        </w:tc>
        <w:tc>
          <w:tcPr>
            <w:tcW w:w="907" w:type="dxa"/>
            <w:shd w:val="clear" w:color="auto" w:fill="F2F2F2"/>
            <w:tcMar>
              <w:top w:w="65" w:type="dxa"/>
              <w:left w:w="65" w:type="dxa"/>
              <w:bottom w:w="65" w:type="dxa"/>
              <w:right w:w="65" w:type="dxa"/>
            </w:tcMar>
            <w:vAlign w:val="center"/>
          </w:tcPr>
          <w:p w14:paraId="29832F8B">
            <w:pPr>
              <w:snapToGrid w:val="0"/>
              <w:spacing w:after="0" w:line="230" w:lineRule="exact"/>
              <w:jc w:val="center"/>
            </w:pPr>
            <w:r>
              <w:rPr>
                <w:rFonts w:hint="eastAsia"/>
              </w:rPr>
              <w:t>Ground</w:t>
            </w:r>
          </w:p>
        </w:tc>
        <w:tc>
          <w:tcPr>
            <w:tcW w:w="4709" w:type="dxa"/>
            <w:shd w:val="clear" w:color="auto" w:fill="F2F2F2"/>
            <w:tcMar>
              <w:top w:w="65" w:type="dxa"/>
              <w:left w:w="65" w:type="dxa"/>
              <w:bottom w:w="65" w:type="dxa"/>
              <w:right w:w="65" w:type="dxa"/>
            </w:tcMar>
            <w:vAlign w:val="center"/>
          </w:tcPr>
          <w:p w14:paraId="272E1608">
            <w:pPr>
              <w:snapToGrid w:val="0"/>
              <w:spacing w:after="0" w:line="230" w:lineRule="exact"/>
              <w:jc w:val="center"/>
            </w:pPr>
            <w:r>
              <w:rPr>
                <w:rFonts w:hint="eastAsia"/>
              </w:rPr>
              <w:t>Ground</w:t>
            </w:r>
          </w:p>
        </w:tc>
        <w:tc>
          <w:tcPr>
            <w:tcW w:w="564" w:type="dxa"/>
            <w:shd w:val="clear" w:color="auto" w:fill="F2F2F2"/>
            <w:tcMar>
              <w:top w:w="65" w:type="dxa"/>
              <w:left w:w="65" w:type="dxa"/>
              <w:bottom w:w="65" w:type="dxa"/>
              <w:right w:w="65" w:type="dxa"/>
            </w:tcMar>
            <w:vAlign w:val="center"/>
          </w:tcPr>
          <w:p w14:paraId="7B1F9715">
            <w:pPr>
              <w:snapToGrid w:val="0"/>
              <w:spacing w:after="0" w:line="230" w:lineRule="exact"/>
              <w:jc w:val="center"/>
            </w:pPr>
          </w:p>
        </w:tc>
      </w:tr>
      <w:tr w14:paraId="3FA0D5A7">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FFFFF"/>
            <w:tcMar>
              <w:top w:w="65" w:type="dxa"/>
              <w:left w:w="65" w:type="dxa"/>
              <w:bottom w:w="65" w:type="dxa"/>
              <w:right w:w="65" w:type="dxa"/>
            </w:tcMar>
            <w:vAlign w:val="center"/>
          </w:tcPr>
          <w:p w14:paraId="45322B34">
            <w:pPr>
              <w:snapToGrid w:val="0"/>
              <w:spacing w:after="0" w:line="230" w:lineRule="exact"/>
              <w:jc w:val="center"/>
            </w:pPr>
            <w:r>
              <w:rPr>
                <w:rFonts w:ascii="Arial" w:hAnsi="Arial" w:eastAsia="宋体"/>
                <w:b w:val="0"/>
                <w:color w:val="222222"/>
                <w:sz w:val="17"/>
              </w:rPr>
              <w:t>7</w:t>
            </w:r>
          </w:p>
        </w:tc>
        <w:tc>
          <w:tcPr>
            <w:tcW w:w="2381" w:type="dxa"/>
            <w:shd w:val="clear" w:color="auto" w:fill="FFFFFF"/>
            <w:tcMar>
              <w:top w:w="65" w:type="dxa"/>
              <w:left w:w="65" w:type="dxa"/>
              <w:bottom w:w="65" w:type="dxa"/>
              <w:right w:w="65" w:type="dxa"/>
            </w:tcMar>
            <w:vAlign w:val="center"/>
          </w:tcPr>
          <w:p w14:paraId="68BA9E62">
            <w:pPr>
              <w:snapToGrid w:val="0"/>
              <w:spacing w:after="0" w:line="230" w:lineRule="exact"/>
              <w:jc w:val="center"/>
              <w:rPr>
                <w:rFonts w:hint="default" w:eastAsia="宋体"/>
                <w:lang w:val="en-US" w:eastAsia="zh-CN"/>
              </w:rPr>
            </w:pPr>
            <w:r>
              <w:rPr>
                <w:rFonts w:hint="eastAsia" w:eastAsia="宋体"/>
                <w:lang w:val="en-US" w:eastAsia="zh-CN"/>
              </w:rPr>
              <w:t>MCLK</w:t>
            </w:r>
          </w:p>
        </w:tc>
        <w:tc>
          <w:tcPr>
            <w:tcW w:w="907" w:type="dxa"/>
            <w:shd w:val="clear" w:color="auto" w:fill="FFFFFF"/>
            <w:tcMar>
              <w:top w:w="65" w:type="dxa"/>
              <w:left w:w="65" w:type="dxa"/>
              <w:bottom w:w="65" w:type="dxa"/>
              <w:right w:w="65" w:type="dxa"/>
            </w:tcMar>
            <w:vAlign w:val="center"/>
          </w:tcPr>
          <w:p w14:paraId="76ACC5E2">
            <w:pPr>
              <w:snapToGrid w:val="0"/>
              <w:spacing w:after="0" w:line="230" w:lineRule="exact"/>
              <w:jc w:val="center"/>
              <w:rPr>
                <w:rFonts w:ascii="Arial" w:hAnsi="Arial" w:eastAsiaTheme="minorEastAsia" w:cstheme="minorBidi"/>
                <w:color w:val="222222"/>
                <w:sz w:val="18"/>
                <w:szCs w:val="22"/>
                <w:lang w:val="en-US" w:eastAsia="en-US" w:bidi="ar-SA"/>
              </w:rPr>
            </w:pPr>
            <w:r>
              <w:rPr>
                <w:rFonts w:hint="eastAsia"/>
              </w:rPr>
              <w:t>Input</w:t>
            </w:r>
          </w:p>
        </w:tc>
        <w:tc>
          <w:tcPr>
            <w:tcW w:w="4709" w:type="dxa"/>
            <w:shd w:val="clear" w:color="auto" w:fill="FFFFFF"/>
            <w:tcMar>
              <w:top w:w="65" w:type="dxa"/>
              <w:left w:w="65" w:type="dxa"/>
              <w:bottom w:w="65" w:type="dxa"/>
              <w:right w:w="65" w:type="dxa"/>
            </w:tcMar>
            <w:vAlign w:val="center"/>
          </w:tcPr>
          <w:p w14:paraId="332CD06E">
            <w:pPr>
              <w:snapToGrid w:val="0"/>
              <w:spacing w:after="0" w:line="230" w:lineRule="exact"/>
              <w:jc w:val="center"/>
            </w:pPr>
            <w:r>
              <w:rPr>
                <w:rFonts w:hint="eastAsia"/>
              </w:rPr>
              <w:t>Clock input</w:t>
            </w:r>
          </w:p>
        </w:tc>
        <w:tc>
          <w:tcPr>
            <w:tcW w:w="564" w:type="dxa"/>
            <w:shd w:val="clear" w:color="auto" w:fill="FFFFFF"/>
            <w:tcMar>
              <w:top w:w="65" w:type="dxa"/>
              <w:left w:w="65" w:type="dxa"/>
              <w:bottom w:w="65" w:type="dxa"/>
              <w:right w:w="65" w:type="dxa"/>
            </w:tcMar>
            <w:vAlign w:val="center"/>
          </w:tcPr>
          <w:p w14:paraId="0111D27B">
            <w:pPr>
              <w:snapToGrid w:val="0"/>
              <w:spacing w:after="0" w:line="230" w:lineRule="exact"/>
              <w:jc w:val="center"/>
            </w:pPr>
          </w:p>
        </w:tc>
      </w:tr>
      <w:tr w14:paraId="4E8AADB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2F2F2"/>
            <w:tcMar>
              <w:top w:w="65" w:type="dxa"/>
              <w:left w:w="65" w:type="dxa"/>
              <w:bottom w:w="65" w:type="dxa"/>
              <w:right w:w="65" w:type="dxa"/>
            </w:tcMar>
            <w:vAlign w:val="center"/>
          </w:tcPr>
          <w:p w14:paraId="1663EFF1">
            <w:pPr>
              <w:snapToGrid w:val="0"/>
              <w:spacing w:after="0" w:line="230" w:lineRule="exact"/>
              <w:jc w:val="center"/>
            </w:pPr>
            <w:r>
              <w:rPr>
                <w:rFonts w:ascii="Arial" w:hAnsi="Arial" w:eastAsia="宋体"/>
                <w:b w:val="0"/>
                <w:color w:val="222222"/>
                <w:sz w:val="17"/>
              </w:rPr>
              <w:t>8</w:t>
            </w:r>
          </w:p>
        </w:tc>
        <w:tc>
          <w:tcPr>
            <w:tcW w:w="2381" w:type="dxa"/>
            <w:shd w:val="clear" w:color="auto" w:fill="F2F2F2"/>
            <w:tcMar>
              <w:top w:w="65" w:type="dxa"/>
              <w:left w:w="65" w:type="dxa"/>
              <w:bottom w:w="65" w:type="dxa"/>
              <w:right w:w="65" w:type="dxa"/>
            </w:tcMar>
            <w:vAlign w:val="center"/>
          </w:tcPr>
          <w:p w14:paraId="7A217DD0">
            <w:pPr>
              <w:snapToGrid w:val="0"/>
              <w:spacing w:after="0" w:line="230" w:lineRule="exact"/>
              <w:jc w:val="center"/>
              <w:rPr>
                <w:rFonts w:hint="default" w:eastAsia="宋体"/>
                <w:lang w:val="en-US" w:eastAsia="zh-CN"/>
              </w:rPr>
            </w:pPr>
            <w:r>
              <w:rPr>
                <w:rFonts w:hint="eastAsia" w:eastAsia="宋体"/>
                <w:lang w:val="en-US" w:eastAsia="zh-CN"/>
              </w:rPr>
              <w:t>GND</w:t>
            </w:r>
          </w:p>
        </w:tc>
        <w:tc>
          <w:tcPr>
            <w:tcW w:w="907" w:type="dxa"/>
            <w:shd w:val="clear" w:color="auto" w:fill="F2F2F2"/>
            <w:tcMar>
              <w:top w:w="65" w:type="dxa"/>
              <w:left w:w="65" w:type="dxa"/>
              <w:bottom w:w="65" w:type="dxa"/>
              <w:right w:w="65" w:type="dxa"/>
            </w:tcMar>
            <w:vAlign w:val="center"/>
          </w:tcPr>
          <w:p w14:paraId="2224E152">
            <w:pPr>
              <w:snapToGrid w:val="0"/>
              <w:spacing w:after="0" w:line="230" w:lineRule="exact"/>
              <w:jc w:val="center"/>
            </w:pPr>
            <w:r>
              <w:rPr>
                <w:rFonts w:hint="eastAsia"/>
              </w:rPr>
              <w:t>Ground</w:t>
            </w:r>
          </w:p>
        </w:tc>
        <w:tc>
          <w:tcPr>
            <w:tcW w:w="4709" w:type="dxa"/>
            <w:shd w:val="clear" w:color="auto" w:fill="F2F2F2"/>
            <w:tcMar>
              <w:top w:w="65" w:type="dxa"/>
              <w:left w:w="65" w:type="dxa"/>
              <w:bottom w:w="65" w:type="dxa"/>
              <w:right w:w="65" w:type="dxa"/>
            </w:tcMar>
            <w:vAlign w:val="center"/>
          </w:tcPr>
          <w:p w14:paraId="54D9ED4C">
            <w:pPr>
              <w:snapToGrid w:val="0"/>
              <w:spacing w:after="0" w:line="230" w:lineRule="exact"/>
              <w:jc w:val="center"/>
            </w:pPr>
            <w:r>
              <w:rPr>
                <w:rFonts w:hint="eastAsia"/>
              </w:rPr>
              <w:t>Ground</w:t>
            </w:r>
          </w:p>
        </w:tc>
        <w:tc>
          <w:tcPr>
            <w:tcW w:w="564" w:type="dxa"/>
            <w:shd w:val="clear" w:color="auto" w:fill="F2F2F2"/>
            <w:tcMar>
              <w:top w:w="65" w:type="dxa"/>
              <w:left w:w="65" w:type="dxa"/>
              <w:bottom w:w="65" w:type="dxa"/>
              <w:right w:w="65" w:type="dxa"/>
            </w:tcMar>
            <w:vAlign w:val="center"/>
          </w:tcPr>
          <w:p w14:paraId="73A30162">
            <w:pPr>
              <w:snapToGrid w:val="0"/>
              <w:spacing w:after="0" w:line="230" w:lineRule="exact"/>
              <w:jc w:val="center"/>
            </w:pPr>
          </w:p>
        </w:tc>
      </w:tr>
      <w:tr w14:paraId="3DBE9FD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FFFFF"/>
            <w:tcMar>
              <w:top w:w="65" w:type="dxa"/>
              <w:left w:w="65" w:type="dxa"/>
              <w:bottom w:w="65" w:type="dxa"/>
              <w:right w:w="65" w:type="dxa"/>
            </w:tcMar>
            <w:vAlign w:val="center"/>
          </w:tcPr>
          <w:p w14:paraId="2F14CC7B">
            <w:pPr>
              <w:snapToGrid w:val="0"/>
              <w:spacing w:after="0" w:line="230" w:lineRule="exact"/>
              <w:jc w:val="center"/>
            </w:pPr>
            <w:r>
              <w:rPr>
                <w:rFonts w:ascii="Arial" w:hAnsi="Arial" w:eastAsia="宋体"/>
                <w:b w:val="0"/>
                <w:color w:val="222222"/>
                <w:sz w:val="17"/>
              </w:rPr>
              <w:t>9</w:t>
            </w:r>
          </w:p>
        </w:tc>
        <w:tc>
          <w:tcPr>
            <w:tcW w:w="2381" w:type="dxa"/>
            <w:shd w:val="clear" w:color="auto" w:fill="FFFFFF"/>
            <w:tcMar>
              <w:top w:w="65" w:type="dxa"/>
              <w:left w:w="65" w:type="dxa"/>
              <w:bottom w:w="65" w:type="dxa"/>
              <w:right w:w="65" w:type="dxa"/>
            </w:tcMar>
            <w:vAlign w:val="center"/>
          </w:tcPr>
          <w:p w14:paraId="7DD2F750">
            <w:pPr>
              <w:snapToGrid w:val="0"/>
              <w:spacing w:after="0" w:line="230" w:lineRule="exact"/>
              <w:jc w:val="center"/>
              <w:rPr>
                <w:rFonts w:hint="default" w:eastAsia="宋体"/>
                <w:lang w:val="en-US" w:eastAsia="zh-CN"/>
              </w:rPr>
            </w:pPr>
            <w:r>
              <w:rPr>
                <w:rFonts w:hint="eastAsia" w:eastAsia="宋体"/>
                <w:lang w:val="en-US" w:eastAsia="zh-CN"/>
              </w:rPr>
              <w:t>AVDD2.8V</w:t>
            </w:r>
          </w:p>
        </w:tc>
        <w:tc>
          <w:tcPr>
            <w:tcW w:w="907" w:type="dxa"/>
            <w:shd w:val="clear" w:color="auto" w:fill="FFFFFF"/>
            <w:tcMar>
              <w:top w:w="65" w:type="dxa"/>
              <w:left w:w="65" w:type="dxa"/>
              <w:bottom w:w="65" w:type="dxa"/>
              <w:right w:w="65" w:type="dxa"/>
            </w:tcMar>
            <w:vAlign w:val="center"/>
          </w:tcPr>
          <w:p w14:paraId="0AED957B">
            <w:pPr>
              <w:snapToGrid w:val="0"/>
              <w:spacing w:after="0" w:line="230" w:lineRule="exact"/>
              <w:jc w:val="center"/>
            </w:pPr>
            <w:r>
              <w:rPr>
                <w:rFonts w:hint="eastAsia"/>
              </w:rPr>
              <w:t>Power</w:t>
            </w:r>
          </w:p>
        </w:tc>
        <w:tc>
          <w:tcPr>
            <w:tcW w:w="4709" w:type="dxa"/>
            <w:shd w:val="clear" w:color="auto" w:fill="FFFFFF"/>
            <w:tcMar>
              <w:top w:w="65" w:type="dxa"/>
              <w:left w:w="65" w:type="dxa"/>
              <w:bottom w:w="65" w:type="dxa"/>
              <w:right w:w="65" w:type="dxa"/>
            </w:tcMar>
            <w:vAlign w:val="center"/>
          </w:tcPr>
          <w:p w14:paraId="031515FB">
            <w:pPr>
              <w:snapToGrid w:val="0"/>
              <w:spacing w:after="0" w:line="230" w:lineRule="exact"/>
              <w:jc w:val="center"/>
            </w:pPr>
            <w:r>
              <w:rPr>
                <w:rFonts w:hint="eastAsia"/>
              </w:rPr>
              <w:t xml:space="preserve">Analog power supply </w:t>
            </w:r>
          </w:p>
        </w:tc>
        <w:tc>
          <w:tcPr>
            <w:tcW w:w="564" w:type="dxa"/>
            <w:shd w:val="clear" w:color="auto" w:fill="FFFFFF"/>
            <w:tcMar>
              <w:top w:w="65" w:type="dxa"/>
              <w:left w:w="65" w:type="dxa"/>
              <w:bottom w:w="65" w:type="dxa"/>
              <w:right w:w="65" w:type="dxa"/>
            </w:tcMar>
            <w:vAlign w:val="center"/>
          </w:tcPr>
          <w:p w14:paraId="1B03877C">
            <w:pPr>
              <w:snapToGrid w:val="0"/>
              <w:spacing w:after="0" w:line="230" w:lineRule="exact"/>
              <w:jc w:val="center"/>
            </w:pPr>
          </w:p>
        </w:tc>
      </w:tr>
      <w:tr w14:paraId="23261F0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2F2F2"/>
            <w:tcMar>
              <w:top w:w="65" w:type="dxa"/>
              <w:left w:w="65" w:type="dxa"/>
              <w:bottom w:w="65" w:type="dxa"/>
              <w:right w:w="65" w:type="dxa"/>
            </w:tcMar>
            <w:vAlign w:val="center"/>
          </w:tcPr>
          <w:p w14:paraId="5FD85DCD">
            <w:pPr>
              <w:snapToGrid w:val="0"/>
              <w:spacing w:after="0" w:line="230" w:lineRule="exact"/>
              <w:jc w:val="center"/>
            </w:pPr>
            <w:r>
              <w:rPr>
                <w:rFonts w:ascii="Arial" w:hAnsi="Arial" w:eastAsia="宋体"/>
                <w:b w:val="0"/>
                <w:color w:val="222222"/>
                <w:sz w:val="17"/>
              </w:rPr>
              <w:t>10</w:t>
            </w:r>
          </w:p>
        </w:tc>
        <w:tc>
          <w:tcPr>
            <w:tcW w:w="2381" w:type="dxa"/>
            <w:shd w:val="clear" w:color="auto" w:fill="F2F2F2"/>
            <w:tcMar>
              <w:top w:w="65" w:type="dxa"/>
              <w:left w:w="65" w:type="dxa"/>
              <w:bottom w:w="65" w:type="dxa"/>
              <w:right w:w="65" w:type="dxa"/>
            </w:tcMar>
            <w:vAlign w:val="center"/>
          </w:tcPr>
          <w:p w14:paraId="22EA0A8B">
            <w:pPr>
              <w:snapToGrid w:val="0"/>
              <w:spacing w:after="0" w:line="230" w:lineRule="exact"/>
              <w:jc w:val="center"/>
              <w:rPr>
                <w:rFonts w:hint="default" w:eastAsia="宋体"/>
                <w:lang w:val="en-US" w:eastAsia="zh-CN"/>
              </w:rPr>
            </w:pPr>
            <w:r>
              <w:rPr>
                <w:rFonts w:hint="eastAsia" w:eastAsia="宋体"/>
                <w:lang w:val="en-US" w:eastAsia="zh-CN"/>
              </w:rPr>
              <w:t>DVDD1.5V</w:t>
            </w:r>
          </w:p>
        </w:tc>
        <w:tc>
          <w:tcPr>
            <w:tcW w:w="907" w:type="dxa"/>
            <w:shd w:val="clear" w:color="auto" w:fill="F2F2F2"/>
            <w:tcMar>
              <w:top w:w="65" w:type="dxa"/>
              <w:left w:w="65" w:type="dxa"/>
              <w:bottom w:w="65" w:type="dxa"/>
              <w:right w:w="65" w:type="dxa"/>
            </w:tcMar>
            <w:vAlign w:val="center"/>
          </w:tcPr>
          <w:p w14:paraId="2E0064A9">
            <w:pPr>
              <w:snapToGrid w:val="0"/>
              <w:spacing w:after="0" w:line="230" w:lineRule="exact"/>
              <w:jc w:val="center"/>
            </w:pPr>
            <w:r>
              <w:rPr>
                <w:rFonts w:hint="eastAsia"/>
              </w:rPr>
              <w:t>Power</w:t>
            </w:r>
          </w:p>
        </w:tc>
        <w:tc>
          <w:tcPr>
            <w:tcW w:w="4709" w:type="dxa"/>
            <w:shd w:val="clear" w:color="auto" w:fill="F2F2F2"/>
            <w:tcMar>
              <w:top w:w="65" w:type="dxa"/>
              <w:left w:w="65" w:type="dxa"/>
              <w:bottom w:w="65" w:type="dxa"/>
              <w:right w:w="65" w:type="dxa"/>
            </w:tcMar>
            <w:vAlign w:val="center"/>
          </w:tcPr>
          <w:p w14:paraId="5EB0890E">
            <w:pPr>
              <w:snapToGrid w:val="0"/>
              <w:spacing w:after="0" w:line="230" w:lineRule="exact"/>
              <w:jc w:val="center"/>
            </w:pPr>
            <w:r>
              <w:rPr>
                <w:rFonts w:hint="eastAsia"/>
              </w:rPr>
              <w:t>Digital power supply</w:t>
            </w:r>
          </w:p>
        </w:tc>
        <w:tc>
          <w:tcPr>
            <w:tcW w:w="564" w:type="dxa"/>
            <w:shd w:val="clear" w:color="auto" w:fill="F2F2F2"/>
            <w:tcMar>
              <w:top w:w="65" w:type="dxa"/>
              <w:left w:w="65" w:type="dxa"/>
              <w:bottom w:w="65" w:type="dxa"/>
              <w:right w:w="65" w:type="dxa"/>
            </w:tcMar>
            <w:vAlign w:val="center"/>
          </w:tcPr>
          <w:p w14:paraId="7EBF4339">
            <w:pPr>
              <w:snapToGrid w:val="0"/>
              <w:spacing w:after="0" w:line="230" w:lineRule="exact"/>
              <w:jc w:val="center"/>
            </w:pPr>
          </w:p>
        </w:tc>
      </w:tr>
      <w:tr w14:paraId="5C49D56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FFFFF" w:themeFill="background1"/>
            <w:tcMar>
              <w:top w:w="65" w:type="dxa"/>
              <w:left w:w="65" w:type="dxa"/>
              <w:bottom w:w="65" w:type="dxa"/>
              <w:right w:w="65" w:type="dxa"/>
            </w:tcMar>
            <w:vAlign w:val="center"/>
          </w:tcPr>
          <w:p w14:paraId="6AA3B17F">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11</w:t>
            </w:r>
          </w:p>
        </w:tc>
        <w:tc>
          <w:tcPr>
            <w:tcW w:w="2381" w:type="dxa"/>
            <w:shd w:val="clear" w:color="auto" w:fill="FFFFFF" w:themeFill="background1"/>
            <w:tcMar>
              <w:top w:w="65" w:type="dxa"/>
              <w:left w:w="65" w:type="dxa"/>
              <w:bottom w:w="65" w:type="dxa"/>
              <w:right w:w="65" w:type="dxa"/>
            </w:tcMar>
            <w:vAlign w:val="center"/>
          </w:tcPr>
          <w:p w14:paraId="71080FF7">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DOVDD1.8V</w:t>
            </w:r>
          </w:p>
        </w:tc>
        <w:tc>
          <w:tcPr>
            <w:tcW w:w="907" w:type="dxa"/>
            <w:shd w:val="clear" w:color="auto" w:fill="FFFFFF" w:themeFill="background1"/>
            <w:tcMar>
              <w:top w:w="65" w:type="dxa"/>
              <w:left w:w="65" w:type="dxa"/>
              <w:bottom w:w="65" w:type="dxa"/>
              <w:right w:w="65" w:type="dxa"/>
            </w:tcMar>
            <w:vAlign w:val="center"/>
          </w:tcPr>
          <w:p w14:paraId="60912DB6">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Power</w:t>
            </w:r>
          </w:p>
        </w:tc>
        <w:tc>
          <w:tcPr>
            <w:tcW w:w="4709" w:type="dxa"/>
            <w:shd w:val="clear" w:color="auto" w:fill="FFFFFF" w:themeFill="background1"/>
            <w:tcMar>
              <w:top w:w="65" w:type="dxa"/>
              <w:left w:w="65" w:type="dxa"/>
              <w:bottom w:w="65" w:type="dxa"/>
              <w:right w:w="65" w:type="dxa"/>
            </w:tcMar>
            <w:vAlign w:val="center"/>
          </w:tcPr>
          <w:p w14:paraId="75906A95">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I/O power supply</w:t>
            </w:r>
          </w:p>
        </w:tc>
        <w:tc>
          <w:tcPr>
            <w:tcW w:w="564" w:type="dxa"/>
            <w:shd w:val="clear" w:color="auto" w:fill="FFFFFF" w:themeFill="background1"/>
            <w:tcMar>
              <w:top w:w="65" w:type="dxa"/>
              <w:left w:w="65" w:type="dxa"/>
              <w:bottom w:w="65" w:type="dxa"/>
              <w:right w:w="65" w:type="dxa"/>
            </w:tcMar>
            <w:vAlign w:val="center"/>
          </w:tcPr>
          <w:p w14:paraId="08B765ED">
            <w:pPr>
              <w:snapToGrid w:val="0"/>
              <w:spacing w:after="0" w:line="230" w:lineRule="exact"/>
              <w:jc w:val="center"/>
              <w:rPr>
                <w:rFonts w:ascii="Arial" w:hAnsi="Arial" w:eastAsia="宋体"/>
                <w:b w:val="0"/>
                <w:color w:val="222222"/>
                <w:sz w:val="17"/>
              </w:rPr>
            </w:pPr>
          </w:p>
        </w:tc>
      </w:tr>
      <w:tr w14:paraId="1312515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2F2F2"/>
            <w:tcMar>
              <w:top w:w="65" w:type="dxa"/>
              <w:left w:w="65" w:type="dxa"/>
              <w:bottom w:w="65" w:type="dxa"/>
              <w:right w:w="65" w:type="dxa"/>
            </w:tcMar>
            <w:vAlign w:val="center"/>
          </w:tcPr>
          <w:p w14:paraId="58608B28">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12</w:t>
            </w:r>
          </w:p>
        </w:tc>
        <w:tc>
          <w:tcPr>
            <w:tcW w:w="2381" w:type="dxa"/>
            <w:shd w:val="clear" w:color="auto" w:fill="F2F2F2"/>
            <w:tcMar>
              <w:top w:w="65" w:type="dxa"/>
              <w:left w:w="65" w:type="dxa"/>
              <w:bottom w:w="65" w:type="dxa"/>
              <w:right w:w="65" w:type="dxa"/>
            </w:tcMar>
            <w:vAlign w:val="center"/>
          </w:tcPr>
          <w:p w14:paraId="3DE7BE20">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NC</w:t>
            </w:r>
          </w:p>
        </w:tc>
        <w:tc>
          <w:tcPr>
            <w:tcW w:w="907" w:type="dxa"/>
            <w:shd w:val="clear" w:color="auto" w:fill="F2F2F2"/>
            <w:tcMar>
              <w:top w:w="65" w:type="dxa"/>
              <w:left w:w="65" w:type="dxa"/>
              <w:bottom w:w="65" w:type="dxa"/>
              <w:right w:w="65" w:type="dxa"/>
            </w:tcMar>
            <w:vAlign w:val="center"/>
          </w:tcPr>
          <w:p w14:paraId="0D2C3C25">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NC</w:t>
            </w:r>
          </w:p>
        </w:tc>
        <w:tc>
          <w:tcPr>
            <w:tcW w:w="4709" w:type="dxa"/>
            <w:shd w:val="clear" w:color="auto" w:fill="F2F2F2"/>
            <w:tcMar>
              <w:top w:w="65" w:type="dxa"/>
              <w:left w:w="65" w:type="dxa"/>
              <w:bottom w:w="65" w:type="dxa"/>
              <w:right w:w="65" w:type="dxa"/>
            </w:tcMar>
            <w:vAlign w:val="center"/>
          </w:tcPr>
          <w:p w14:paraId="4AE57F45">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NC</w:t>
            </w:r>
          </w:p>
        </w:tc>
        <w:tc>
          <w:tcPr>
            <w:tcW w:w="564" w:type="dxa"/>
            <w:shd w:val="clear" w:color="auto" w:fill="F2F2F2"/>
            <w:tcMar>
              <w:top w:w="65" w:type="dxa"/>
              <w:left w:w="65" w:type="dxa"/>
              <w:bottom w:w="65" w:type="dxa"/>
              <w:right w:w="65" w:type="dxa"/>
            </w:tcMar>
            <w:vAlign w:val="center"/>
          </w:tcPr>
          <w:p w14:paraId="63B6CB17">
            <w:pPr>
              <w:snapToGrid w:val="0"/>
              <w:spacing w:after="0" w:line="230" w:lineRule="exact"/>
              <w:jc w:val="center"/>
              <w:rPr>
                <w:rFonts w:ascii="Arial" w:hAnsi="Arial" w:eastAsia="宋体"/>
                <w:b w:val="0"/>
                <w:color w:val="222222"/>
                <w:sz w:val="17"/>
              </w:rPr>
            </w:pPr>
          </w:p>
        </w:tc>
      </w:tr>
      <w:tr w14:paraId="0909FD4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FFFFF" w:themeFill="background1"/>
            <w:tcMar>
              <w:top w:w="65" w:type="dxa"/>
              <w:left w:w="65" w:type="dxa"/>
              <w:bottom w:w="65" w:type="dxa"/>
              <w:right w:w="65" w:type="dxa"/>
            </w:tcMar>
            <w:vAlign w:val="center"/>
          </w:tcPr>
          <w:p w14:paraId="2A11B00D">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13</w:t>
            </w:r>
          </w:p>
        </w:tc>
        <w:tc>
          <w:tcPr>
            <w:tcW w:w="2381" w:type="dxa"/>
            <w:shd w:val="clear" w:color="auto" w:fill="FFFFFF" w:themeFill="background1"/>
            <w:tcMar>
              <w:top w:w="65" w:type="dxa"/>
              <w:left w:w="65" w:type="dxa"/>
              <w:bottom w:w="65" w:type="dxa"/>
              <w:right w:w="65" w:type="dxa"/>
            </w:tcMar>
            <w:vAlign w:val="center"/>
          </w:tcPr>
          <w:p w14:paraId="24A6EFEF">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GND</w:t>
            </w:r>
          </w:p>
        </w:tc>
        <w:tc>
          <w:tcPr>
            <w:tcW w:w="907" w:type="dxa"/>
            <w:shd w:val="clear" w:color="auto" w:fill="FFFFFF" w:themeFill="background1"/>
            <w:tcMar>
              <w:top w:w="65" w:type="dxa"/>
              <w:left w:w="65" w:type="dxa"/>
              <w:bottom w:w="65" w:type="dxa"/>
              <w:right w:w="65" w:type="dxa"/>
            </w:tcMar>
            <w:vAlign w:val="center"/>
          </w:tcPr>
          <w:p w14:paraId="3390D2AD">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4709" w:type="dxa"/>
            <w:shd w:val="clear" w:color="auto" w:fill="FFFFFF" w:themeFill="background1"/>
            <w:tcMar>
              <w:top w:w="65" w:type="dxa"/>
              <w:left w:w="65" w:type="dxa"/>
              <w:bottom w:w="65" w:type="dxa"/>
              <w:right w:w="65" w:type="dxa"/>
            </w:tcMar>
            <w:vAlign w:val="center"/>
          </w:tcPr>
          <w:p w14:paraId="4DF99C25">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564" w:type="dxa"/>
            <w:shd w:val="clear" w:color="auto" w:fill="FFFFFF" w:themeFill="background1"/>
            <w:tcMar>
              <w:top w:w="65" w:type="dxa"/>
              <w:left w:w="65" w:type="dxa"/>
              <w:bottom w:w="65" w:type="dxa"/>
              <w:right w:w="65" w:type="dxa"/>
            </w:tcMar>
            <w:vAlign w:val="center"/>
          </w:tcPr>
          <w:p w14:paraId="02EF8AE0">
            <w:pPr>
              <w:snapToGrid w:val="0"/>
              <w:spacing w:after="0" w:line="230" w:lineRule="exact"/>
              <w:jc w:val="center"/>
              <w:rPr>
                <w:rFonts w:ascii="Arial" w:hAnsi="Arial" w:eastAsia="宋体"/>
                <w:b w:val="0"/>
                <w:color w:val="222222"/>
                <w:sz w:val="17"/>
              </w:rPr>
            </w:pPr>
          </w:p>
        </w:tc>
      </w:tr>
      <w:tr w14:paraId="79CD8CB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2F2F2"/>
            <w:tcMar>
              <w:top w:w="65" w:type="dxa"/>
              <w:left w:w="65" w:type="dxa"/>
              <w:bottom w:w="65" w:type="dxa"/>
              <w:right w:w="65" w:type="dxa"/>
            </w:tcMar>
            <w:vAlign w:val="center"/>
          </w:tcPr>
          <w:p w14:paraId="3A85C95A">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14</w:t>
            </w:r>
          </w:p>
        </w:tc>
        <w:tc>
          <w:tcPr>
            <w:tcW w:w="2381" w:type="dxa"/>
            <w:shd w:val="clear" w:color="auto" w:fill="F2F2F2"/>
            <w:tcMar>
              <w:top w:w="65" w:type="dxa"/>
              <w:left w:w="65" w:type="dxa"/>
              <w:bottom w:w="65" w:type="dxa"/>
              <w:right w:w="65" w:type="dxa"/>
            </w:tcMar>
            <w:vAlign w:val="center"/>
          </w:tcPr>
          <w:p w14:paraId="7571F073">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D1P</w:t>
            </w:r>
          </w:p>
        </w:tc>
        <w:tc>
          <w:tcPr>
            <w:tcW w:w="907" w:type="dxa"/>
            <w:shd w:val="clear" w:color="auto" w:fill="F2F2F2"/>
            <w:tcMar>
              <w:top w:w="65" w:type="dxa"/>
              <w:left w:w="65" w:type="dxa"/>
              <w:bottom w:w="65" w:type="dxa"/>
              <w:right w:w="65" w:type="dxa"/>
            </w:tcMar>
            <w:vAlign w:val="center"/>
          </w:tcPr>
          <w:p w14:paraId="5E9B2483">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Output</w:t>
            </w:r>
          </w:p>
        </w:tc>
        <w:tc>
          <w:tcPr>
            <w:tcW w:w="4709" w:type="dxa"/>
            <w:shd w:val="clear" w:color="auto" w:fill="F2F2F2"/>
            <w:tcMar>
              <w:top w:w="65" w:type="dxa"/>
              <w:left w:w="65" w:type="dxa"/>
              <w:bottom w:w="65" w:type="dxa"/>
              <w:right w:w="65" w:type="dxa"/>
            </w:tcMar>
            <w:vAlign w:val="center"/>
          </w:tcPr>
          <w:p w14:paraId="09F82DC2">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MIPI data I positive electrode signal</w:t>
            </w:r>
          </w:p>
        </w:tc>
        <w:tc>
          <w:tcPr>
            <w:tcW w:w="564" w:type="dxa"/>
            <w:shd w:val="clear" w:color="auto" w:fill="F2F2F2"/>
            <w:tcMar>
              <w:top w:w="65" w:type="dxa"/>
              <w:left w:w="65" w:type="dxa"/>
              <w:bottom w:w="65" w:type="dxa"/>
              <w:right w:w="65" w:type="dxa"/>
            </w:tcMar>
            <w:vAlign w:val="center"/>
          </w:tcPr>
          <w:p w14:paraId="0141700E">
            <w:pPr>
              <w:snapToGrid w:val="0"/>
              <w:spacing w:after="0" w:line="230" w:lineRule="exact"/>
              <w:jc w:val="center"/>
              <w:rPr>
                <w:rFonts w:ascii="Arial" w:hAnsi="Arial" w:eastAsia="宋体"/>
                <w:b w:val="0"/>
                <w:color w:val="222222"/>
                <w:sz w:val="17"/>
              </w:rPr>
            </w:pPr>
          </w:p>
        </w:tc>
      </w:tr>
      <w:tr w14:paraId="132B37E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FFFFF" w:themeFill="background1"/>
            <w:tcMar>
              <w:top w:w="65" w:type="dxa"/>
              <w:left w:w="65" w:type="dxa"/>
              <w:bottom w:w="65" w:type="dxa"/>
              <w:right w:w="65" w:type="dxa"/>
            </w:tcMar>
            <w:vAlign w:val="center"/>
          </w:tcPr>
          <w:p w14:paraId="76C92117">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15</w:t>
            </w:r>
          </w:p>
        </w:tc>
        <w:tc>
          <w:tcPr>
            <w:tcW w:w="2381" w:type="dxa"/>
            <w:shd w:val="clear" w:color="auto" w:fill="FFFFFF" w:themeFill="background1"/>
            <w:tcMar>
              <w:top w:w="65" w:type="dxa"/>
              <w:left w:w="65" w:type="dxa"/>
              <w:bottom w:w="65" w:type="dxa"/>
              <w:right w:w="65" w:type="dxa"/>
            </w:tcMar>
            <w:vAlign w:val="center"/>
          </w:tcPr>
          <w:p w14:paraId="737F0F48">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D1N</w:t>
            </w:r>
          </w:p>
        </w:tc>
        <w:tc>
          <w:tcPr>
            <w:tcW w:w="907" w:type="dxa"/>
            <w:shd w:val="clear" w:color="auto" w:fill="FFFFFF" w:themeFill="background1"/>
            <w:tcMar>
              <w:top w:w="65" w:type="dxa"/>
              <w:left w:w="65" w:type="dxa"/>
              <w:bottom w:w="65" w:type="dxa"/>
              <w:right w:w="65" w:type="dxa"/>
            </w:tcMar>
            <w:vAlign w:val="center"/>
          </w:tcPr>
          <w:p w14:paraId="1DDBCC35">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Output</w:t>
            </w:r>
          </w:p>
        </w:tc>
        <w:tc>
          <w:tcPr>
            <w:tcW w:w="4709" w:type="dxa"/>
            <w:shd w:val="clear" w:color="auto" w:fill="FFFFFF" w:themeFill="background1"/>
            <w:tcMar>
              <w:top w:w="65" w:type="dxa"/>
              <w:left w:w="65" w:type="dxa"/>
              <w:bottom w:w="65" w:type="dxa"/>
              <w:right w:w="65" w:type="dxa"/>
            </w:tcMar>
            <w:vAlign w:val="center"/>
          </w:tcPr>
          <w:p w14:paraId="36B42E5D">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MIPI data I negative electrode signal</w:t>
            </w:r>
          </w:p>
        </w:tc>
        <w:tc>
          <w:tcPr>
            <w:tcW w:w="564" w:type="dxa"/>
            <w:shd w:val="clear" w:color="auto" w:fill="FFFFFF" w:themeFill="background1"/>
            <w:tcMar>
              <w:top w:w="65" w:type="dxa"/>
              <w:left w:w="65" w:type="dxa"/>
              <w:bottom w:w="65" w:type="dxa"/>
              <w:right w:w="65" w:type="dxa"/>
            </w:tcMar>
            <w:vAlign w:val="center"/>
          </w:tcPr>
          <w:p w14:paraId="10F361F2">
            <w:pPr>
              <w:snapToGrid w:val="0"/>
              <w:spacing w:after="0" w:line="230" w:lineRule="exact"/>
              <w:jc w:val="center"/>
              <w:rPr>
                <w:rFonts w:ascii="Arial" w:hAnsi="Arial" w:eastAsia="宋体"/>
                <w:b w:val="0"/>
                <w:color w:val="222222"/>
                <w:sz w:val="17"/>
              </w:rPr>
            </w:pPr>
          </w:p>
        </w:tc>
      </w:tr>
      <w:tr w14:paraId="7C8D55F9">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2F2F2"/>
            <w:tcMar>
              <w:top w:w="65" w:type="dxa"/>
              <w:left w:w="65" w:type="dxa"/>
              <w:bottom w:w="65" w:type="dxa"/>
              <w:right w:w="65" w:type="dxa"/>
            </w:tcMar>
            <w:vAlign w:val="center"/>
          </w:tcPr>
          <w:p w14:paraId="17EA618D">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16</w:t>
            </w:r>
          </w:p>
        </w:tc>
        <w:tc>
          <w:tcPr>
            <w:tcW w:w="2381" w:type="dxa"/>
            <w:shd w:val="clear" w:color="auto" w:fill="F2F2F2"/>
            <w:tcMar>
              <w:top w:w="65" w:type="dxa"/>
              <w:left w:w="65" w:type="dxa"/>
              <w:bottom w:w="65" w:type="dxa"/>
              <w:right w:w="65" w:type="dxa"/>
            </w:tcMar>
            <w:vAlign w:val="center"/>
          </w:tcPr>
          <w:p w14:paraId="2131FB66">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GND</w:t>
            </w:r>
          </w:p>
        </w:tc>
        <w:tc>
          <w:tcPr>
            <w:tcW w:w="907" w:type="dxa"/>
            <w:shd w:val="clear" w:color="auto" w:fill="F2F2F2"/>
            <w:tcMar>
              <w:top w:w="65" w:type="dxa"/>
              <w:left w:w="65" w:type="dxa"/>
              <w:bottom w:w="65" w:type="dxa"/>
              <w:right w:w="65" w:type="dxa"/>
            </w:tcMar>
            <w:vAlign w:val="center"/>
          </w:tcPr>
          <w:p w14:paraId="0A2B9AD8">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4709" w:type="dxa"/>
            <w:shd w:val="clear" w:color="auto" w:fill="F2F2F2"/>
            <w:tcMar>
              <w:top w:w="65" w:type="dxa"/>
              <w:left w:w="65" w:type="dxa"/>
              <w:bottom w:w="65" w:type="dxa"/>
              <w:right w:w="65" w:type="dxa"/>
            </w:tcMar>
            <w:vAlign w:val="center"/>
          </w:tcPr>
          <w:p w14:paraId="2A02492B">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564" w:type="dxa"/>
            <w:shd w:val="clear" w:color="auto" w:fill="F2F2F2"/>
            <w:tcMar>
              <w:top w:w="65" w:type="dxa"/>
              <w:left w:w="65" w:type="dxa"/>
              <w:bottom w:w="65" w:type="dxa"/>
              <w:right w:w="65" w:type="dxa"/>
            </w:tcMar>
            <w:vAlign w:val="center"/>
          </w:tcPr>
          <w:p w14:paraId="4C433CA4">
            <w:pPr>
              <w:snapToGrid w:val="0"/>
              <w:spacing w:after="0" w:line="230" w:lineRule="exact"/>
              <w:jc w:val="center"/>
              <w:rPr>
                <w:rFonts w:ascii="Arial" w:hAnsi="Arial" w:eastAsia="宋体"/>
                <w:b w:val="0"/>
                <w:color w:val="222222"/>
                <w:sz w:val="17"/>
              </w:rPr>
            </w:pPr>
          </w:p>
        </w:tc>
      </w:tr>
      <w:tr w14:paraId="77F3F46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FFFFF" w:themeFill="background1"/>
            <w:tcMar>
              <w:top w:w="65" w:type="dxa"/>
              <w:left w:w="65" w:type="dxa"/>
              <w:bottom w:w="65" w:type="dxa"/>
              <w:right w:w="65" w:type="dxa"/>
            </w:tcMar>
            <w:vAlign w:val="center"/>
          </w:tcPr>
          <w:p w14:paraId="31B0C2A6">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17</w:t>
            </w:r>
          </w:p>
        </w:tc>
        <w:tc>
          <w:tcPr>
            <w:tcW w:w="2381" w:type="dxa"/>
            <w:shd w:val="clear" w:color="auto" w:fill="FFFFFF" w:themeFill="background1"/>
            <w:tcMar>
              <w:top w:w="65" w:type="dxa"/>
              <w:left w:w="65" w:type="dxa"/>
              <w:bottom w:w="65" w:type="dxa"/>
              <w:right w:w="65" w:type="dxa"/>
            </w:tcMar>
            <w:vAlign w:val="center"/>
          </w:tcPr>
          <w:p w14:paraId="148F3032">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D0P</w:t>
            </w:r>
          </w:p>
        </w:tc>
        <w:tc>
          <w:tcPr>
            <w:tcW w:w="907" w:type="dxa"/>
            <w:shd w:val="clear" w:color="auto" w:fill="FFFFFF" w:themeFill="background1"/>
            <w:tcMar>
              <w:top w:w="65" w:type="dxa"/>
              <w:left w:w="65" w:type="dxa"/>
              <w:bottom w:w="65" w:type="dxa"/>
              <w:right w:w="65" w:type="dxa"/>
            </w:tcMar>
            <w:vAlign w:val="center"/>
          </w:tcPr>
          <w:p w14:paraId="0E376C69">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Output</w:t>
            </w:r>
          </w:p>
        </w:tc>
        <w:tc>
          <w:tcPr>
            <w:tcW w:w="4709" w:type="dxa"/>
            <w:shd w:val="clear" w:color="auto" w:fill="FFFFFF" w:themeFill="background1"/>
            <w:tcMar>
              <w:top w:w="65" w:type="dxa"/>
              <w:left w:w="65" w:type="dxa"/>
              <w:bottom w:w="65" w:type="dxa"/>
              <w:right w:w="65" w:type="dxa"/>
            </w:tcMar>
            <w:vAlign w:val="center"/>
          </w:tcPr>
          <w:p w14:paraId="4DE293D4">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MIPI data</w:t>
            </w:r>
            <w:r>
              <w:rPr>
                <w:rFonts w:hint="eastAsia" w:eastAsia="宋体"/>
                <w:b w:val="0"/>
                <w:color w:val="222222"/>
                <w:sz w:val="17"/>
                <w:lang w:val="en-US" w:eastAsia="zh-CN"/>
              </w:rPr>
              <w:t xml:space="preserve"> 0</w:t>
            </w:r>
            <w:r>
              <w:rPr>
                <w:rFonts w:hint="eastAsia" w:ascii="Arial" w:hAnsi="Arial" w:eastAsia="宋体"/>
                <w:b w:val="0"/>
                <w:color w:val="222222"/>
                <w:sz w:val="17"/>
              </w:rPr>
              <w:t xml:space="preserve"> positive electrode signal</w:t>
            </w:r>
          </w:p>
        </w:tc>
        <w:tc>
          <w:tcPr>
            <w:tcW w:w="564" w:type="dxa"/>
            <w:shd w:val="clear" w:color="auto" w:fill="FFFFFF" w:themeFill="background1"/>
            <w:tcMar>
              <w:top w:w="65" w:type="dxa"/>
              <w:left w:w="65" w:type="dxa"/>
              <w:bottom w:w="65" w:type="dxa"/>
              <w:right w:w="65" w:type="dxa"/>
            </w:tcMar>
            <w:vAlign w:val="center"/>
          </w:tcPr>
          <w:p w14:paraId="19DB4E56">
            <w:pPr>
              <w:snapToGrid w:val="0"/>
              <w:spacing w:after="0" w:line="230" w:lineRule="exact"/>
              <w:jc w:val="center"/>
              <w:rPr>
                <w:rFonts w:ascii="Arial" w:hAnsi="Arial" w:eastAsia="宋体"/>
                <w:b w:val="0"/>
                <w:color w:val="222222"/>
                <w:sz w:val="17"/>
              </w:rPr>
            </w:pPr>
          </w:p>
        </w:tc>
      </w:tr>
      <w:tr w14:paraId="34ACA9C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2F2F2"/>
            <w:tcMar>
              <w:top w:w="65" w:type="dxa"/>
              <w:left w:w="65" w:type="dxa"/>
              <w:bottom w:w="65" w:type="dxa"/>
              <w:right w:w="65" w:type="dxa"/>
            </w:tcMar>
            <w:vAlign w:val="center"/>
          </w:tcPr>
          <w:p w14:paraId="16FE32DF">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18</w:t>
            </w:r>
          </w:p>
        </w:tc>
        <w:tc>
          <w:tcPr>
            <w:tcW w:w="2381" w:type="dxa"/>
            <w:shd w:val="clear" w:color="auto" w:fill="F2F2F2"/>
            <w:tcMar>
              <w:top w:w="65" w:type="dxa"/>
              <w:left w:w="65" w:type="dxa"/>
              <w:bottom w:w="65" w:type="dxa"/>
              <w:right w:w="65" w:type="dxa"/>
            </w:tcMar>
            <w:vAlign w:val="center"/>
          </w:tcPr>
          <w:p w14:paraId="23605C74">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D0N</w:t>
            </w:r>
          </w:p>
        </w:tc>
        <w:tc>
          <w:tcPr>
            <w:tcW w:w="907" w:type="dxa"/>
            <w:shd w:val="clear" w:color="auto" w:fill="F2F2F2"/>
            <w:tcMar>
              <w:top w:w="65" w:type="dxa"/>
              <w:left w:w="65" w:type="dxa"/>
              <w:bottom w:w="65" w:type="dxa"/>
              <w:right w:w="65" w:type="dxa"/>
            </w:tcMar>
            <w:vAlign w:val="center"/>
          </w:tcPr>
          <w:p w14:paraId="7949913F">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Output</w:t>
            </w:r>
          </w:p>
        </w:tc>
        <w:tc>
          <w:tcPr>
            <w:tcW w:w="4709" w:type="dxa"/>
            <w:shd w:val="clear" w:color="auto" w:fill="F2F2F2"/>
            <w:tcMar>
              <w:top w:w="65" w:type="dxa"/>
              <w:left w:w="65" w:type="dxa"/>
              <w:bottom w:w="65" w:type="dxa"/>
              <w:right w:w="65" w:type="dxa"/>
            </w:tcMar>
            <w:vAlign w:val="center"/>
          </w:tcPr>
          <w:p w14:paraId="60DF69F8">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 xml:space="preserve">MIPI data </w:t>
            </w:r>
            <w:r>
              <w:rPr>
                <w:rFonts w:hint="eastAsia" w:eastAsia="宋体"/>
                <w:b w:val="0"/>
                <w:color w:val="222222"/>
                <w:sz w:val="17"/>
                <w:lang w:val="en-US" w:eastAsia="zh-CN"/>
              </w:rPr>
              <w:t>0</w:t>
            </w:r>
            <w:r>
              <w:rPr>
                <w:rFonts w:hint="eastAsia" w:ascii="Arial" w:hAnsi="Arial" w:eastAsia="宋体"/>
                <w:b w:val="0"/>
                <w:color w:val="222222"/>
                <w:sz w:val="17"/>
              </w:rPr>
              <w:t xml:space="preserve"> negative electrode signal</w:t>
            </w:r>
          </w:p>
        </w:tc>
        <w:tc>
          <w:tcPr>
            <w:tcW w:w="564" w:type="dxa"/>
            <w:shd w:val="clear" w:color="auto" w:fill="F2F2F2"/>
            <w:tcMar>
              <w:top w:w="65" w:type="dxa"/>
              <w:left w:w="65" w:type="dxa"/>
              <w:bottom w:w="65" w:type="dxa"/>
              <w:right w:w="65" w:type="dxa"/>
            </w:tcMar>
            <w:vAlign w:val="center"/>
          </w:tcPr>
          <w:p w14:paraId="1F4C738F">
            <w:pPr>
              <w:snapToGrid w:val="0"/>
              <w:spacing w:after="0" w:line="230" w:lineRule="exact"/>
              <w:jc w:val="center"/>
              <w:rPr>
                <w:rFonts w:ascii="Arial" w:hAnsi="Arial" w:eastAsia="宋体"/>
                <w:b w:val="0"/>
                <w:color w:val="222222"/>
                <w:sz w:val="17"/>
              </w:rPr>
            </w:pPr>
          </w:p>
        </w:tc>
      </w:tr>
      <w:tr w14:paraId="1A3C0BF6">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FFFFF" w:themeFill="background1"/>
            <w:tcMar>
              <w:top w:w="65" w:type="dxa"/>
              <w:left w:w="65" w:type="dxa"/>
              <w:bottom w:w="65" w:type="dxa"/>
              <w:right w:w="65" w:type="dxa"/>
            </w:tcMar>
            <w:vAlign w:val="center"/>
          </w:tcPr>
          <w:p w14:paraId="697188DA">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19</w:t>
            </w:r>
          </w:p>
        </w:tc>
        <w:tc>
          <w:tcPr>
            <w:tcW w:w="2381" w:type="dxa"/>
            <w:shd w:val="clear" w:color="auto" w:fill="FFFFFF" w:themeFill="background1"/>
            <w:tcMar>
              <w:top w:w="65" w:type="dxa"/>
              <w:left w:w="65" w:type="dxa"/>
              <w:bottom w:w="65" w:type="dxa"/>
              <w:right w:w="65" w:type="dxa"/>
            </w:tcMar>
            <w:vAlign w:val="center"/>
          </w:tcPr>
          <w:p w14:paraId="6F0494F9">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GND</w:t>
            </w:r>
          </w:p>
        </w:tc>
        <w:tc>
          <w:tcPr>
            <w:tcW w:w="907" w:type="dxa"/>
            <w:shd w:val="clear" w:color="auto" w:fill="FFFFFF" w:themeFill="background1"/>
            <w:tcMar>
              <w:top w:w="65" w:type="dxa"/>
              <w:left w:w="65" w:type="dxa"/>
              <w:bottom w:w="65" w:type="dxa"/>
              <w:right w:w="65" w:type="dxa"/>
            </w:tcMar>
            <w:vAlign w:val="center"/>
          </w:tcPr>
          <w:p w14:paraId="71809940">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4709" w:type="dxa"/>
            <w:shd w:val="clear" w:color="auto" w:fill="FFFFFF" w:themeFill="background1"/>
            <w:tcMar>
              <w:top w:w="65" w:type="dxa"/>
              <w:left w:w="65" w:type="dxa"/>
              <w:bottom w:w="65" w:type="dxa"/>
              <w:right w:w="65" w:type="dxa"/>
            </w:tcMar>
            <w:vAlign w:val="center"/>
          </w:tcPr>
          <w:p w14:paraId="34B0C8DD">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564" w:type="dxa"/>
            <w:shd w:val="clear" w:color="auto" w:fill="FFFFFF" w:themeFill="background1"/>
            <w:tcMar>
              <w:top w:w="65" w:type="dxa"/>
              <w:left w:w="65" w:type="dxa"/>
              <w:bottom w:w="65" w:type="dxa"/>
              <w:right w:w="65" w:type="dxa"/>
            </w:tcMar>
            <w:vAlign w:val="center"/>
          </w:tcPr>
          <w:p w14:paraId="31D8BABC">
            <w:pPr>
              <w:snapToGrid w:val="0"/>
              <w:spacing w:after="0" w:line="230" w:lineRule="exact"/>
              <w:jc w:val="center"/>
              <w:rPr>
                <w:rFonts w:ascii="Arial" w:hAnsi="Arial" w:eastAsia="宋体"/>
                <w:b w:val="0"/>
                <w:color w:val="222222"/>
                <w:sz w:val="17"/>
              </w:rPr>
            </w:pPr>
          </w:p>
        </w:tc>
      </w:tr>
      <w:tr w14:paraId="394D756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2F2F2"/>
            <w:tcMar>
              <w:top w:w="65" w:type="dxa"/>
              <w:left w:w="65" w:type="dxa"/>
              <w:bottom w:w="65" w:type="dxa"/>
              <w:right w:w="65" w:type="dxa"/>
            </w:tcMar>
            <w:vAlign w:val="center"/>
          </w:tcPr>
          <w:p w14:paraId="37B43C88">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20</w:t>
            </w:r>
          </w:p>
        </w:tc>
        <w:tc>
          <w:tcPr>
            <w:tcW w:w="2381" w:type="dxa"/>
            <w:shd w:val="clear" w:color="auto" w:fill="F2F2F2"/>
            <w:tcMar>
              <w:top w:w="65" w:type="dxa"/>
              <w:left w:w="65" w:type="dxa"/>
              <w:bottom w:w="65" w:type="dxa"/>
              <w:right w:w="65" w:type="dxa"/>
            </w:tcMar>
            <w:vAlign w:val="center"/>
          </w:tcPr>
          <w:p w14:paraId="309196CA">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MCP</w:t>
            </w:r>
          </w:p>
        </w:tc>
        <w:tc>
          <w:tcPr>
            <w:tcW w:w="907" w:type="dxa"/>
            <w:shd w:val="clear" w:color="auto" w:fill="F2F2F2"/>
            <w:tcMar>
              <w:top w:w="65" w:type="dxa"/>
              <w:left w:w="65" w:type="dxa"/>
              <w:bottom w:w="65" w:type="dxa"/>
              <w:right w:w="65" w:type="dxa"/>
            </w:tcMar>
            <w:vAlign w:val="center"/>
          </w:tcPr>
          <w:p w14:paraId="61B7C60F">
            <w:pPr>
              <w:snapToGrid w:val="0"/>
              <w:spacing w:after="0" w:line="230" w:lineRule="exact"/>
              <w:jc w:val="center"/>
              <w:rPr>
                <w:rFonts w:ascii="Arial" w:hAnsi="Arial" w:eastAsia="宋体" w:cstheme="minorBidi"/>
                <w:b w:val="0"/>
                <w:color w:val="222222"/>
                <w:sz w:val="17"/>
                <w:szCs w:val="22"/>
                <w:lang w:val="en-US" w:eastAsia="en-US" w:bidi="ar-SA"/>
              </w:rPr>
            </w:pPr>
            <w:r>
              <w:rPr>
                <w:rFonts w:hint="eastAsia" w:ascii="Arial" w:hAnsi="Arial" w:eastAsia="宋体"/>
                <w:b w:val="0"/>
                <w:color w:val="222222"/>
                <w:sz w:val="17"/>
              </w:rPr>
              <w:t>Output</w:t>
            </w:r>
          </w:p>
        </w:tc>
        <w:tc>
          <w:tcPr>
            <w:tcW w:w="4709" w:type="dxa"/>
            <w:shd w:val="clear" w:color="auto" w:fill="F2F2F2"/>
            <w:tcMar>
              <w:top w:w="65" w:type="dxa"/>
              <w:left w:w="65" w:type="dxa"/>
              <w:bottom w:w="65" w:type="dxa"/>
              <w:right w:w="65" w:type="dxa"/>
            </w:tcMar>
            <w:vAlign w:val="center"/>
          </w:tcPr>
          <w:p w14:paraId="04FFBF00">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MIPI clock positive eleetrode signal</w:t>
            </w:r>
          </w:p>
        </w:tc>
        <w:tc>
          <w:tcPr>
            <w:tcW w:w="564" w:type="dxa"/>
            <w:shd w:val="clear" w:color="auto" w:fill="F2F2F2"/>
            <w:tcMar>
              <w:top w:w="65" w:type="dxa"/>
              <w:left w:w="65" w:type="dxa"/>
              <w:bottom w:w="65" w:type="dxa"/>
              <w:right w:w="65" w:type="dxa"/>
            </w:tcMar>
            <w:vAlign w:val="center"/>
          </w:tcPr>
          <w:p w14:paraId="3C15F925">
            <w:pPr>
              <w:snapToGrid w:val="0"/>
              <w:spacing w:after="0" w:line="230" w:lineRule="exact"/>
              <w:jc w:val="center"/>
              <w:rPr>
                <w:rFonts w:ascii="Arial" w:hAnsi="Arial" w:eastAsia="宋体"/>
                <w:b w:val="0"/>
                <w:color w:val="222222"/>
                <w:sz w:val="17"/>
              </w:rPr>
            </w:pPr>
          </w:p>
        </w:tc>
      </w:tr>
      <w:tr w14:paraId="1CD56471">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FFFFF" w:themeFill="background1"/>
            <w:tcMar>
              <w:top w:w="65" w:type="dxa"/>
              <w:left w:w="65" w:type="dxa"/>
              <w:bottom w:w="65" w:type="dxa"/>
              <w:right w:w="65" w:type="dxa"/>
            </w:tcMar>
            <w:vAlign w:val="center"/>
          </w:tcPr>
          <w:p w14:paraId="743530AC">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21</w:t>
            </w:r>
          </w:p>
        </w:tc>
        <w:tc>
          <w:tcPr>
            <w:tcW w:w="2381" w:type="dxa"/>
            <w:shd w:val="clear" w:color="auto" w:fill="FFFFFF" w:themeFill="background1"/>
            <w:tcMar>
              <w:top w:w="65" w:type="dxa"/>
              <w:left w:w="65" w:type="dxa"/>
              <w:bottom w:w="65" w:type="dxa"/>
              <w:right w:w="65" w:type="dxa"/>
            </w:tcMar>
            <w:vAlign w:val="center"/>
          </w:tcPr>
          <w:p w14:paraId="6C61640D">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MCN</w:t>
            </w:r>
          </w:p>
        </w:tc>
        <w:tc>
          <w:tcPr>
            <w:tcW w:w="907" w:type="dxa"/>
            <w:shd w:val="clear" w:color="auto" w:fill="F2F2F2"/>
            <w:tcMar>
              <w:top w:w="65" w:type="dxa"/>
              <w:left w:w="65" w:type="dxa"/>
              <w:bottom w:w="65" w:type="dxa"/>
              <w:right w:w="65" w:type="dxa"/>
            </w:tcMar>
            <w:vAlign w:val="center"/>
          </w:tcPr>
          <w:p w14:paraId="253EF191">
            <w:pPr>
              <w:snapToGrid w:val="0"/>
              <w:spacing w:after="0" w:line="230" w:lineRule="exact"/>
              <w:jc w:val="center"/>
              <w:rPr>
                <w:rFonts w:ascii="Arial" w:hAnsi="Arial" w:eastAsia="宋体" w:cstheme="minorBidi"/>
                <w:b w:val="0"/>
                <w:color w:val="222222"/>
                <w:sz w:val="17"/>
                <w:szCs w:val="22"/>
                <w:lang w:val="en-US" w:eastAsia="en-US" w:bidi="ar-SA"/>
              </w:rPr>
            </w:pPr>
            <w:r>
              <w:rPr>
                <w:rFonts w:hint="eastAsia" w:ascii="Arial" w:hAnsi="Arial" w:eastAsia="宋体"/>
                <w:b w:val="0"/>
                <w:color w:val="222222"/>
                <w:sz w:val="17"/>
              </w:rPr>
              <w:t>Output</w:t>
            </w:r>
          </w:p>
        </w:tc>
        <w:tc>
          <w:tcPr>
            <w:tcW w:w="4709" w:type="dxa"/>
            <w:shd w:val="clear" w:color="auto" w:fill="FFFFFF" w:themeFill="background1"/>
            <w:tcMar>
              <w:top w:w="65" w:type="dxa"/>
              <w:left w:w="65" w:type="dxa"/>
              <w:bottom w:w="65" w:type="dxa"/>
              <w:right w:w="65" w:type="dxa"/>
            </w:tcMar>
            <w:vAlign w:val="center"/>
          </w:tcPr>
          <w:p w14:paraId="0D5FF9E7">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MIPI clock negative electrode signal</w:t>
            </w:r>
          </w:p>
        </w:tc>
        <w:tc>
          <w:tcPr>
            <w:tcW w:w="564" w:type="dxa"/>
            <w:shd w:val="clear" w:color="auto" w:fill="FFFFFF" w:themeFill="background1"/>
            <w:tcMar>
              <w:top w:w="65" w:type="dxa"/>
              <w:left w:w="65" w:type="dxa"/>
              <w:bottom w:w="65" w:type="dxa"/>
              <w:right w:w="65" w:type="dxa"/>
            </w:tcMar>
            <w:vAlign w:val="center"/>
          </w:tcPr>
          <w:p w14:paraId="2920CFDC">
            <w:pPr>
              <w:snapToGrid w:val="0"/>
              <w:spacing w:after="0" w:line="230" w:lineRule="exact"/>
              <w:jc w:val="center"/>
              <w:rPr>
                <w:rFonts w:ascii="Arial" w:hAnsi="Arial" w:eastAsia="宋体"/>
                <w:b w:val="0"/>
                <w:color w:val="222222"/>
                <w:sz w:val="17"/>
              </w:rPr>
            </w:pPr>
          </w:p>
        </w:tc>
      </w:tr>
      <w:tr w14:paraId="7C2CC37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2F2F2"/>
            <w:tcMar>
              <w:top w:w="65" w:type="dxa"/>
              <w:left w:w="65" w:type="dxa"/>
              <w:bottom w:w="65" w:type="dxa"/>
              <w:right w:w="65" w:type="dxa"/>
            </w:tcMar>
            <w:vAlign w:val="center"/>
          </w:tcPr>
          <w:p w14:paraId="5E2EE2BF">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22</w:t>
            </w:r>
          </w:p>
        </w:tc>
        <w:tc>
          <w:tcPr>
            <w:tcW w:w="2381" w:type="dxa"/>
            <w:shd w:val="clear" w:color="auto" w:fill="F2F2F2"/>
            <w:tcMar>
              <w:top w:w="65" w:type="dxa"/>
              <w:left w:w="65" w:type="dxa"/>
              <w:bottom w:w="65" w:type="dxa"/>
              <w:right w:w="65" w:type="dxa"/>
            </w:tcMar>
            <w:vAlign w:val="center"/>
          </w:tcPr>
          <w:p w14:paraId="69FD41A4">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GND</w:t>
            </w:r>
          </w:p>
        </w:tc>
        <w:tc>
          <w:tcPr>
            <w:tcW w:w="907" w:type="dxa"/>
            <w:shd w:val="clear" w:color="auto" w:fill="F2F2F2"/>
            <w:tcMar>
              <w:top w:w="65" w:type="dxa"/>
              <w:left w:w="65" w:type="dxa"/>
              <w:bottom w:w="65" w:type="dxa"/>
              <w:right w:w="65" w:type="dxa"/>
            </w:tcMar>
            <w:vAlign w:val="center"/>
          </w:tcPr>
          <w:p w14:paraId="37BDECFC">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4709" w:type="dxa"/>
            <w:shd w:val="clear" w:color="auto" w:fill="F2F2F2"/>
            <w:tcMar>
              <w:top w:w="65" w:type="dxa"/>
              <w:left w:w="65" w:type="dxa"/>
              <w:bottom w:w="65" w:type="dxa"/>
              <w:right w:w="65" w:type="dxa"/>
            </w:tcMar>
            <w:vAlign w:val="center"/>
          </w:tcPr>
          <w:p w14:paraId="33183E58">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564" w:type="dxa"/>
            <w:shd w:val="clear" w:color="auto" w:fill="F2F2F2"/>
            <w:tcMar>
              <w:top w:w="65" w:type="dxa"/>
              <w:left w:w="65" w:type="dxa"/>
              <w:bottom w:w="65" w:type="dxa"/>
              <w:right w:w="65" w:type="dxa"/>
            </w:tcMar>
            <w:vAlign w:val="center"/>
          </w:tcPr>
          <w:p w14:paraId="356A598F">
            <w:pPr>
              <w:snapToGrid w:val="0"/>
              <w:spacing w:after="0" w:line="230" w:lineRule="exact"/>
              <w:jc w:val="center"/>
              <w:rPr>
                <w:rFonts w:ascii="Arial" w:hAnsi="Arial" w:eastAsia="宋体"/>
                <w:b w:val="0"/>
                <w:color w:val="222222"/>
                <w:sz w:val="17"/>
              </w:rPr>
            </w:pPr>
          </w:p>
        </w:tc>
      </w:tr>
      <w:tr w14:paraId="4FE610B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FFFFF" w:themeFill="background1"/>
            <w:tcMar>
              <w:top w:w="65" w:type="dxa"/>
              <w:left w:w="65" w:type="dxa"/>
              <w:bottom w:w="65" w:type="dxa"/>
              <w:right w:w="65" w:type="dxa"/>
            </w:tcMar>
            <w:vAlign w:val="center"/>
          </w:tcPr>
          <w:p w14:paraId="2BBDD3F6">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23</w:t>
            </w:r>
          </w:p>
        </w:tc>
        <w:tc>
          <w:tcPr>
            <w:tcW w:w="2381" w:type="dxa"/>
            <w:shd w:val="clear" w:color="auto" w:fill="FFFFFF" w:themeFill="background1"/>
            <w:tcMar>
              <w:top w:w="65" w:type="dxa"/>
              <w:left w:w="65" w:type="dxa"/>
              <w:bottom w:w="65" w:type="dxa"/>
              <w:right w:w="65" w:type="dxa"/>
            </w:tcMar>
            <w:vAlign w:val="center"/>
          </w:tcPr>
          <w:p w14:paraId="4D213727">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SCL</w:t>
            </w:r>
          </w:p>
        </w:tc>
        <w:tc>
          <w:tcPr>
            <w:tcW w:w="907" w:type="dxa"/>
            <w:shd w:val="clear" w:color="auto" w:fill="FFFFFF" w:themeFill="background1"/>
            <w:tcMar>
              <w:top w:w="65" w:type="dxa"/>
              <w:left w:w="65" w:type="dxa"/>
              <w:bottom w:w="65" w:type="dxa"/>
              <w:right w:w="65" w:type="dxa"/>
            </w:tcMar>
            <w:vAlign w:val="center"/>
          </w:tcPr>
          <w:p w14:paraId="2D653CBA">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Input</w:t>
            </w:r>
          </w:p>
        </w:tc>
        <w:tc>
          <w:tcPr>
            <w:tcW w:w="4709" w:type="dxa"/>
            <w:shd w:val="clear" w:color="auto" w:fill="FFFFFF" w:themeFill="background1"/>
            <w:tcMar>
              <w:top w:w="65" w:type="dxa"/>
              <w:left w:w="65" w:type="dxa"/>
              <w:bottom w:w="65" w:type="dxa"/>
              <w:right w:w="65" w:type="dxa"/>
            </w:tcMar>
            <w:vAlign w:val="center"/>
          </w:tcPr>
          <w:p w14:paraId="3E8C02D7">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SCCB serial interface clock input</w:t>
            </w:r>
          </w:p>
        </w:tc>
        <w:tc>
          <w:tcPr>
            <w:tcW w:w="564" w:type="dxa"/>
            <w:shd w:val="clear" w:color="auto" w:fill="FFFFFF" w:themeFill="background1"/>
            <w:tcMar>
              <w:top w:w="65" w:type="dxa"/>
              <w:left w:w="65" w:type="dxa"/>
              <w:bottom w:w="65" w:type="dxa"/>
              <w:right w:w="65" w:type="dxa"/>
            </w:tcMar>
            <w:vAlign w:val="center"/>
          </w:tcPr>
          <w:p w14:paraId="58C6CAF8">
            <w:pPr>
              <w:snapToGrid w:val="0"/>
              <w:spacing w:after="0" w:line="230" w:lineRule="exact"/>
              <w:jc w:val="center"/>
              <w:rPr>
                <w:rFonts w:ascii="Arial" w:hAnsi="Arial" w:eastAsia="宋体"/>
                <w:b w:val="0"/>
                <w:color w:val="222222"/>
                <w:sz w:val="17"/>
              </w:rPr>
            </w:pPr>
          </w:p>
        </w:tc>
      </w:tr>
      <w:tr w14:paraId="66BAC89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2F2F2"/>
            <w:tcMar>
              <w:top w:w="65" w:type="dxa"/>
              <w:left w:w="65" w:type="dxa"/>
              <w:bottom w:w="65" w:type="dxa"/>
              <w:right w:w="65" w:type="dxa"/>
            </w:tcMar>
            <w:vAlign w:val="center"/>
          </w:tcPr>
          <w:p w14:paraId="5E6C7A20">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24</w:t>
            </w:r>
          </w:p>
        </w:tc>
        <w:tc>
          <w:tcPr>
            <w:tcW w:w="2381" w:type="dxa"/>
            <w:shd w:val="clear" w:color="auto" w:fill="F2F2F2"/>
            <w:tcMar>
              <w:top w:w="65" w:type="dxa"/>
              <w:left w:w="65" w:type="dxa"/>
              <w:bottom w:w="65" w:type="dxa"/>
              <w:right w:w="65" w:type="dxa"/>
            </w:tcMar>
            <w:vAlign w:val="center"/>
          </w:tcPr>
          <w:p w14:paraId="2F2A8479">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SDA</w:t>
            </w:r>
          </w:p>
        </w:tc>
        <w:tc>
          <w:tcPr>
            <w:tcW w:w="907" w:type="dxa"/>
            <w:shd w:val="clear" w:color="auto" w:fill="F2F2F2"/>
            <w:tcMar>
              <w:top w:w="65" w:type="dxa"/>
              <w:left w:w="65" w:type="dxa"/>
              <w:bottom w:w="65" w:type="dxa"/>
              <w:right w:w="65" w:type="dxa"/>
            </w:tcMar>
            <w:vAlign w:val="center"/>
          </w:tcPr>
          <w:p w14:paraId="24BA6D3C">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I/O</w:t>
            </w:r>
          </w:p>
        </w:tc>
        <w:tc>
          <w:tcPr>
            <w:tcW w:w="4709" w:type="dxa"/>
            <w:shd w:val="clear" w:color="auto" w:fill="F2F2F2"/>
            <w:tcMar>
              <w:top w:w="65" w:type="dxa"/>
              <w:left w:w="65" w:type="dxa"/>
              <w:bottom w:w="65" w:type="dxa"/>
              <w:right w:w="65" w:type="dxa"/>
            </w:tcMar>
            <w:vAlign w:val="center"/>
          </w:tcPr>
          <w:p w14:paraId="187499DE">
            <w:pPr>
              <w:snapToGrid w:val="0"/>
              <w:spacing w:after="0" w:line="230" w:lineRule="exact"/>
              <w:jc w:val="center"/>
              <w:rPr>
                <w:rFonts w:ascii="Arial" w:hAnsi="Arial" w:eastAsia="宋体"/>
                <w:b w:val="0"/>
                <w:color w:val="222222"/>
                <w:sz w:val="17"/>
              </w:rPr>
            </w:pPr>
            <w:r>
              <w:rPr>
                <w:rFonts w:hint="eastAsia"/>
              </w:rPr>
              <w:t>SCCB serial interface data IO</w:t>
            </w:r>
          </w:p>
        </w:tc>
        <w:tc>
          <w:tcPr>
            <w:tcW w:w="564" w:type="dxa"/>
            <w:shd w:val="clear" w:color="auto" w:fill="F2F2F2"/>
            <w:tcMar>
              <w:top w:w="65" w:type="dxa"/>
              <w:left w:w="65" w:type="dxa"/>
              <w:bottom w:w="65" w:type="dxa"/>
              <w:right w:w="65" w:type="dxa"/>
            </w:tcMar>
            <w:vAlign w:val="center"/>
          </w:tcPr>
          <w:p w14:paraId="108363BF">
            <w:pPr>
              <w:snapToGrid w:val="0"/>
              <w:spacing w:after="0" w:line="230" w:lineRule="exact"/>
              <w:jc w:val="center"/>
              <w:rPr>
                <w:rFonts w:ascii="Arial" w:hAnsi="Arial" w:eastAsia="宋体"/>
                <w:b w:val="0"/>
                <w:color w:val="222222"/>
                <w:sz w:val="17"/>
              </w:rPr>
            </w:pPr>
          </w:p>
        </w:tc>
      </w:tr>
      <w:tr w14:paraId="40624171">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FFFFF" w:themeFill="background1"/>
            <w:tcMar>
              <w:top w:w="65" w:type="dxa"/>
              <w:left w:w="65" w:type="dxa"/>
              <w:bottom w:w="65" w:type="dxa"/>
              <w:right w:w="65" w:type="dxa"/>
            </w:tcMar>
            <w:vAlign w:val="center"/>
          </w:tcPr>
          <w:p w14:paraId="543E4751">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25</w:t>
            </w:r>
          </w:p>
        </w:tc>
        <w:tc>
          <w:tcPr>
            <w:tcW w:w="2381" w:type="dxa"/>
            <w:shd w:val="clear" w:color="auto" w:fill="FFFFFF" w:themeFill="background1"/>
            <w:tcMar>
              <w:top w:w="65" w:type="dxa"/>
              <w:left w:w="65" w:type="dxa"/>
              <w:bottom w:w="65" w:type="dxa"/>
              <w:right w:w="65" w:type="dxa"/>
            </w:tcMar>
            <w:vAlign w:val="center"/>
          </w:tcPr>
          <w:p w14:paraId="25260787">
            <w:pPr>
              <w:snapToGrid w:val="0"/>
              <w:spacing w:after="0" w:line="230" w:lineRule="exact"/>
              <w:jc w:val="center"/>
              <w:rPr>
                <w:rFonts w:ascii="Arial" w:hAnsi="Arial" w:eastAsia="宋体"/>
                <w:b w:val="0"/>
                <w:color w:val="222222"/>
                <w:sz w:val="17"/>
              </w:rPr>
            </w:pPr>
          </w:p>
        </w:tc>
        <w:tc>
          <w:tcPr>
            <w:tcW w:w="907" w:type="dxa"/>
            <w:shd w:val="clear" w:color="auto" w:fill="FFFFFF" w:themeFill="background1"/>
            <w:tcMar>
              <w:top w:w="65" w:type="dxa"/>
              <w:left w:w="65" w:type="dxa"/>
              <w:bottom w:w="65" w:type="dxa"/>
              <w:right w:w="65" w:type="dxa"/>
            </w:tcMar>
            <w:vAlign w:val="center"/>
          </w:tcPr>
          <w:p w14:paraId="55EF0C03">
            <w:pPr>
              <w:snapToGrid w:val="0"/>
              <w:spacing w:after="0" w:line="230" w:lineRule="exact"/>
              <w:jc w:val="center"/>
              <w:rPr>
                <w:rFonts w:ascii="Arial" w:hAnsi="Arial" w:eastAsia="宋体"/>
                <w:b w:val="0"/>
                <w:color w:val="222222"/>
                <w:sz w:val="17"/>
              </w:rPr>
            </w:pPr>
          </w:p>
        </w:tc>
        <w:tc>
          <w:tcPr>
            <w:tcW w:w="4709" w:type="dxa"/>
            <w:shd w:val="clear" w:color="auto" w:fill="FFFFFF" w:themeFill="background1"/>
            <w:tcMar>
              <w:top w:w="65" w:type="dxa"/>
              <w:left w:w="65" w:type="dxa"/>
              <w:bottom w:w="65" w:type="dxa"/>
              <w:right w:w="65" w:type="dxa"/>
            </w:tcMar>
            <w:vAlign w:val="center"/>
          </w:tcPr>
          <w:p w14:paraId="4E600EF6">
            <w:pPr>
              <w:snapToGrid w:val="0"/>
              <w:spacing w:after="0" w:line="230" w:lineRule="exact"/>
              <w:jc w:val="center"/>
              <w:rPr>
                <w:rFonts w:ascii="Arial" w:hAnsi="Arial" w:eastAsia="宋体"/>
                <w:b w:val="0"/>
                <w:color w:val="222222"/>
                <w:sz w:val="17"/>
              </w:rPr>
            </w:pPr>
          </w:p>
        </w:tc>
        <w:tc>
          <w:tcPr>
            <w:tcW w:w="564" w:type="dxa"/>
            <w:shd w:val="clear" w:color="auto" w:fill="FFFFFF" w:themeFill="background1"/>
            <w:tcMar>
              <w:top w:w="65" w:type="dxa"/>
              <w:left w:w="65" w:type="dxa"/>
              <w:bottom w:w="65" w:type="dxa"/>
              <w:right w:w="65" w:type="dxa"/>
            </w:tcMar>
            <w:vAlign w:val="center"/>
          </w:tcPr>
          <w:p w14:paraId="4315D247">
            <w:pPr>
              <w:snapToGrid w:val="0"/>
              <w:spacing w:after="0" w:line="230" w:lineRule="exact"/>
              <w:jc w:val="center"/>
              <w:rPr>
                <w:rFonts w:ascii="Arial" w:hAnsi="Arial" w:eastAsia="宋体"/>
                <w:b w:val="0"/>
                <w:color w:val="222222"/>
                <w:sz w:val="17"/>
              </w:rPr>
            </w:pPr>
          </w:p>
        </w:tc>
      </w:tr>
      <w:tr w14:paraId="61D03FD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2F2F2"/>
            <w:tcMar>
              <w:top w:w="65" w:type="dxa"/>
              <w:left w:w="65" w:type="dxa"/>
              <w:bottom w:w="65" w:type="dxa"/>
              <w:right w:w="65" w:type="dxa"/>
            </w:tcMar>
            <w:vAlign w:val="center"/>
          </w:tcPr>
          <w:p w14:paraId="5BE71ABB">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26</w:t>
            </w:r>
          </w:p>
        </w:tc>
        <w:tc>
          <w:tcPr>
            <w:tcW w:w="2381" w:type="dxa"/>
            <w:shd w:val="clear" w:color="auto" w:fill="F2F2F2"/>
            <w:tcMar>
              <w:top w:w="65" w:type="dxa"/>
              <w:left w:w="65" w:type="dxa"/>
              <w:bottom w:w="65" w:type="dxa"/>
              <w:right w:w="65" w:type="dxa"/>
            </w:tcMar>
            <w:vAlign w:val="center"/>
          </w:tcPr>
          <w:p w14:paraId="02E79BDF">
            <w:pPr>
              <w:snapToGrid w:val="0"/>
              <w:spacing w:after="0" w:line="230" w:lineRule="exact"/>
              <w:jc w:val="center"/>
              <w:rPr>
                <w:rFonts w:ascii="Arial" w:hAnsi="Arial" w:eastAsia="宋体"/>
                <w:b w:val="0"/>
                <w:color w:val="222222"/>
                <w:sz w:val="17"/>
              </w:rPr>
            </w:pPr>
          </w:p>
        </w:tc>
        <w:tc>
          <w:tcPr>
            <w:tcW w:w="907" w:type="dxa"/>
            <w:shd w:val="clear" w:color="auto" w:fill="F2F2F2"/>
            <w:tcMar>
              <w:top w:w="65" w:type="dxa"/>
              <w:left w:w="65" w:type="dxa"/>
              <w:bottom w:w="65" w:type="dxa"/>
              <w:right w:w="65" w:type="dxa"/>
            </w:tcMar>
            <w:vAlign w:val="center"/>
          </w:tcPr>
          <w:p w14:paraId="31548CBA">
            <w:pPr>
              <w:snapToGrid w:val="0"/>
              <w:spacing w:after="0" w:line="230" w:lineRule="exact"/>
              <w:jc w:val="center"/>
              <w:rPr>
                <w:rFonts w:ascii="Arial" w:hAnsi="Arial" w:eastAsia="宋体"/>
                <w:b w:val="0"/>
                <w:color w:val="222222"/>
                <w:sz w:val="17"/>
              </w:rPr>
            </w:pPr>
          </w:p>
        </w:tc>
        <w:tc>
          <w:tcPr>
            <w:tcW w:w="4709" w:type="dxa"/>
            <w:shd w:val="clear" w:color="auto" w:fill="F2F2F2"/>
            <w:tcMar>
              <w:top w:w="65" w:type="dxa"/>
              <w:left w:w="65" w:type="dxa"/>
              <w:bottom w:w="65" w:type="dxa"/>
              <w:right w:w="65" w:type="dxa"/>
            </w:tcMar>
            <w:vAlign w:val="center"/>
          </w:tcPr>
          <w:p w14:paraId="0B93750C">
            <w:pPr>
              <w:snapToGrid w:val="0"/>
              <w:spacing w:after="0" w:line="230" w:lineRule="exact"/>
              <w:jc w:val="center"/>
              <w:rPr>
                <w:rFonts w:ascii="Arial" w:hAnsi="Arial" w:eastAsia="宋体"/>
                <w:b w:val="0"/>
                <w:color w:val="222222"/>
                <w:sz w:val="17"/>
              </w:rPr>
            </w:pPr>
          </w:p>
        </w:tc>
        <w:tc>
          <w:tcPr>
            <w:tcW w:w="564" w:type="dxa"/>
            <w:shd w:val="clear" w:color="auto" w:fill="F2F2F2"/>
            <w:tcMar>
              <w:top w:w="65" w:type="dxa"/>
              <w:left w:w="65" w:type="dxa"/>
              <w:bottom w:w="65" w:type="dxa"/>
              <w:right w:w="65" w:type="dxa"/>
            </w:tcMar>
            <w:vAlign w:val="center"/>
          </w:tcPr>
          <w:p w14:paraId="5DF47BEA">
            <w:pPr>
              <w:snapToGrid w:val="0"/>
              <w:spacing w:after="0" w:line="230" w:lineRule="exact"/>
              <w:jc w:val="center"/>
              <w:rPr>
                <w:rFonts w:ascii="Arial" w:hAnsi="Arial" w:eastAsia="宋体"/>
                <w:b w:val="0"/>
                <w:color w:val="222222"/>
                <w:sz w:val="17"/>
              </w:rPr>
            </w:pPr>
          </w:p>
        </w:tc>
      </w:tr>
      <w:tr w14:paraId="52BF83FE">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FFFFF" w:themeFill="background1"/>
            <w:tcMar>
              <w:top w:w="65" w:type="dxa"/>
              <w:left w:w="65" w:type="dxa"/>
              <w:bottom w:w="65" w:type="dxa"/>
              <w:right w:w="65" w:type="dxa"/>
            </w:tcMar>
            <w:vAlign w:val="center"/>
          </w:tcPr>
          <w:p w14:paraId="36CB1325">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27</w:t>
            </w:r>
          </w:p>
        </w:tc>
        <w:tc>
          <w:tcPr>
            <w:tcW w:w="2381" w:type="dxa"/>
            <w:shd w:val="clear" w:color="auto" w:fill="FFFFFF" w:themeFill="background1"/>
            <w:tcMar>
              <w:top w:w="65" w:type="dxa"/>
              <w:left w:w="65" w:type="dxa"/>
              <w:bottom w:w="65" w:type="dxa"/>
              <w:right w:w="65" w:type="dxa"/>
            </w:tcMar>
            <w:vAlign w:val="center"/>
          </w:tcPr>
          <w:p w14:paraId="5F916F48">
            <w:pPr>
              <w:snapToGrid w:val="0"/>
              <w:spacing w:after="0" w:line="230" w:lineRule="exact"/>
              <w:jc w:val="center"/>
              <w:rPr>
                <w:rFonts w:ascii="Arial" w:hAnsi="Arial" w:eastAsia="宋体"/>
                <w:b w:val="0"/>
                <w:color w:val="222222"/>
                <w:sz w:val="17"/>
              </w:rPr>
            </w:pPr>
          </w:p>
        </w:tc>
        <w:tc>
          <w:tcPr>
            <w:tcW w:w="907" w:type="dxa"/>
            <w:shd w:val="clear" w:color="auto" w:fill="FFFFFF" w:themeFill="background1"/>
            <w:tcMar>
              <w:top w:w="65" w:type="dxa"/>
              <w:left w:w="65" w:type="dxa"/>
              <w:bottom w:w="65" w:type="dxa"/>
              <w:right w:w="65" w:type="dxa"/>
            </w:tcMar>
            <w:vAlign w:val="center"/>
          </w:tcPr>
          <w:p w14:paraId="6FF6C3CA">
            <w:pPr>
              <w:snapToGrid w:val="0"/>
              <w:spacing w:after="0" w:line="230" w:lineRule="exact"/>
              <w:jc w:val="center"/>
              <w:rPr>
                <w:rFonts w:ascii="Arial" w:hAnsi="Arial" w:eastAsia="宋体"/>
                <w:b w:val="0"/>
                <w:color w:val="222222"/>
                <w:sz w:val="17"/>
              </w:rPr>
            </w:pPr>
          </w:p>
        </w:tc>
        <w:tc>
          <w:tcPr>
            <w:tcW w:w="4709" w:type="dxa"/>
            <w:shd w:val="clear" w:color="auto" w:fill="FFFFFF" w:themeFill="background1"/>
            <w:tcMar>
              <w:top w:w="65" w:type="dxa"/>
              <w:left w:w="65" w:type="dxa"/>
              <w:bottom w:w="65" w:type="dxa"/>
              <w:right w:w="65" w:type="dxa"/>
            </w:tcMar>
            <w:vAlign w:val="center"/>
          </w:tcPr>
          <w:p w14:paraId="5933551F">
            <w:pPr>
              <w:snapToGrid w:val="0"/>
              <w:spacing w:after="0" w:line="230" w:lineRule="exact"/>
              <w:jc w:val="center"/>
              <w:rPr>
                <w:rFonts w:ascii="Arial" w:hAnsi="Arial" w:eastAsia="宋体"/>
                <w:b w:val="0"/>
                <w:color w:val="222222"/>
                <w:sz w:val="17"/>
              </w:rPr>
            </w:pPr>
          </w:p>
        </w:tc>
        <w:tc>
          <w:tcPr>
            <w:tcW w:w="564" w:type="dxa"/>
            <w:shd w:val="clear" w:color="auto" w:fill="FFFFFF" w:themeFill="background1"/>
            <w:tcMar>
              <w:top w:w="65" w:type="dxa"/>
              <w:left w:w="65" w:type="dxa"/>
              <w:bottom w:w="65" w:type="dxa"/>
              <w:right w:w="65" w:type="dxa"/>
            </w:tcMar>
            <w:vAlign w:val="center"/>
          </w:tcPr>
          <w:p w14:paraId="15E8C4D5">
            <w:pPr>
              <w:snapToGrid w:val="0"/>
              <w:spacing w:after="0" w:line="230" w:lineRule="exact"/>
              <w:jc w:val="center"/>
              <w:rPr>
                <w:rFonts w:ascii="Arial" w:hAnsi="Arial" w:eastAsia="宋体"/>
                <w:b w:val="0"/>
                <w:color w:val="222222"/>
                <w:sz w:val="17"/>
              </w:rPr>
            </w:pPr>
          </w:p>
        </w:tc>
      </w:tr>
      <w:tr w14:paraId="7F4E9F5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2F2F2"/>
            <w:tcMar>
              <w:top w:w="65" w:type="dxa"/>
              <w:left w:w="65" w:type="dxa"/>
              <w:bottom w:w="65" w:type="dxa"/>
              <w:right w:w="65" w:type="dxa"/>
            </w:tcMar>
            <w:vAlign w:val="center"/>
          </w:tcPr>
          <w:p w14:paraId="0F7AA436">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28</w:t>
            </w:r>
          </w:p>
        </w:tc>
        <w:tc>
          <w:tcPr>
            <w:tcW w:w="2381" w:type="dxa"/>
            <w:shd w:val="clear" w:color="auto" w:fill="F2F2F2"/>
            <w:tcMar>
              <w:top w:w="65" w:type="dxa"/>
              <w:left w:w="65" w:type="dxa"/>
              <w:bottom w:w="65" w:type="dxa"/>
              <w:right w:w="65" w:type="dxa"/>
            </w:tcMar>
            <w:vAlign w:val="center"/>
          </w:tcPr>
          <w:p w14:paraId="5933146C">
            <w:pPr>
              <w:snapToGrid w:val="0"/>
              <w:spacing w:after="0" w:line="230" w:lineRule="exact"/>
              <w:jc w:val="center"/>
              <w:rPr>
                <w:rFonts w:ascii="Arial" w:hAnsi="Arial" w:eastAsia="宋体"/>
                <w:b w:val="0"/>
                <w:color w:val="222222"/>
                <w:sz w:val="17"/>
              </w:rPr>
            </w:pPr>
            <w:bookmarkStart w:id="0" w:name="_GoBack"/>
            <w:bookmarkEnd w:id="0"/>
          </w:p>
        </w:tc>
        <w:tc>
          <w:tcPr>
            <w:tcW w:w="907" w:type="dxa"/>
            <w:shd w:val="clear" w:color="auto" w:fill="F2F2F2"/>
            <w:tcMar>
              <w:top w:w="65" w:type="dxa"/>
              <w:left w:w="65" w:type="dxa"/>
              <w:bottom w:w="65" w:type="dxa"/>
              <w:right w:w="65" w:type="dxa"/>
            </w:tcMar>
            <w:vAlign w:val="center"/>
          </w:tcPr>
          <w:p w14:paraId="707A8225">
            <w:pPr>
              <w:snapToGrid w:val="0"/>
              <w:spacing w:after="0" w:line="230" w:lineRule="exact"/>
              <w:jc w:val="center"/>
              <w:rPr>
                <w:rFonts w:ascii="Arial" w:hAnsi="Arial" w:eastAsia="宋体"/>
                <w:b w:val="0"/>
                <w:color w:val="222222"/>
                <w:sz w:val="17"/>
              </w:rPr>
            </w:pPr>
          </w:p>
        </w:tc>
        <w:tc>
          <w:tcPr>
            <w:tcW w:w="4709" w:type="dxa"/>
            <w:shd w:val="clear" w:color="auto" w:fill="F2F2F2"/>
            <w:tcMar>
              <w:top w:w="65" w:type="dxa"/>
              <w:left w:w="65" w:type="dxa"/>
              <w:bottom w:w="65" w:type="dxa"/>
              <w:right w:w="65" w:type="dxa"/>
            </w:tcMar>
            <w:vAlign w:val="center"/>
          </w:tcPr>
          <w:p w14:paraId="46BA6B65">
            <w:pPr>
              <w:snapToGrid w:val="0"/>
              <w:spacing w:after="0" w:line="230" w:lineRule="exact"/>
              <w:jc w:val="center"/>
              <w:rPr>
                <w:rFonts w:ascii="Arial" w:hAnsi="Arial" w:eastAsia="宋体"/>
                <w:b w:val="0"/>
                <w:color w:val="222222"/>
                <w:sz w:val="17"/>
              </w:rPr>
            </w:pPr>
          </w:p>
        </w:tc>
        <w:tc>
          <w:tcPr>
            <w:tcW w:w="564" w:type="dxa"/>
            <w:shd w:val="clear" w:color="auto" w:fill="F2F2F2"/>
            <w:tcMar>
              <w:top w:w="65" w:type="dxa"/>
              <w:left w:w="65" w:type="dxa"/>
              <w:bottom w:w="65" w:type="dxa"/>
              <w:right w:w="65" w:type="dxa"/>
            </w:tcMar>
            <w:vAlign w:val="center"/>
          </w:tcPr>
          <w:p w14:paraId="3F80CE5C">
            <w:pPr>
              <w:snapToGrid w:val="0"/>
              <w:spacing w:after="0" w:line="230" w:lineRule="exact"/>
              <w:jc w:val="center"/>
              <w:rPr>
                <w:rFonts w:ascii="Arial" w:hAnsi="Arial" w:eastAsia="宋体"/>
                <w:b w:val="0"/>
                <w:color w:val="222222"/>
                <w:sz w:val="17"/>
              </w:rPr>
            </w:pPr>
          </w:p>
        </w:tc>
      </w:tr>
      <w:tr w14:paraId="69C88B2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FFFFF" w:themeFill="background1"/>
            <w:tcMar>
              <w:top w:w="65" w:type="dxa"/>
              <w:left w:w="65" w:type="dxa"/>
              <w:bottom w:w="65" w:type="dxa"/>
              <w:right w:w="65" w:type="dxa"/>
            </w:tcMar>
            <w:vAlign w:val="center"/>
          </w:tcPr>
          <w:p w14:paraId="44C5A553">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29</w:t>
            </w:r>
          </w:p>
        </w:tc>
        <w:tc>
          <w:tcPr>
            <w:tcW w:w="2381" w:type="dxa"/>
            <w:shd w:val="clear" w:color="auto" w:fill="FFFFFF" w:themeFill="background1"/>
            <w:tcMar>
              <w:top w:w="65" w:type="dxa"/>
              <w:left w:w="65" w:type="dxa"/>
              <w:bottom w:w="65" w:type="dxa"/>
              <w:right w:w="65" w:type="dxa"/>
            </w:tcMar>
            <w:vAlign w:val="center"/>
          </w:tcPr>
          <w:p w14:paraId="7F168AE3">
            <w:pPr>
              <w:snapToGrid w:val="0"/>
              <w:spacing w:after="0" w:line="230" w:lineRule="exact"/>
              <w:jc w:val="center"/>
              <w:rPr>
                <w:rFonts w:ascii="Arial" w:hAnsi="Arial" w:eastAsia="宋体"/>
                <w:b w:val="0"/>
                <w:color w:val="222222"/>
                <w:sz w:val="17"/>
              </w:rPr>
            </w:pPr>
          </w:p>
        </w:tc>
        <w:tc>
          <w:tcPr>
            <w:tcW w:w="907" w:type="dxa"/>
            <w:shd w:val="clear" w:color="auto" w:fill="FFFFFF" w:themeFill="background1"/>
            <w:tcMar>
              <w:top w:w="65" w:type="dxa"/>
              <w:left w:w="65" w:type="dxa"/>
              <w:bottom w:w="65" w:type="dxa"/>
              <w:right w:w="65" w:type="dxa"/>
            </w:tcMar>
            <w:vAlign w:val="center"/>
          </w:tcPr>
          <w:p w14:paraId="028E9B42">
            <w:pPr>
              <w:snapToGrid w:val="0"/>
              <w:spacing w:after="0" w:line="230" w:lineRule="exact"/>
              <w:jc w:val="center"/>
              <w:rPr>
                <w:rFonts w:ascii="Arial" w:hAnsi="Arial" w:eastAsia="宋体"/>
                <w:b w:val="0"/>
                <w:color w:val="222222"/>
                <w:sz w:val="17"/>
              </w:rPr>
            </w:pPr>
          </w:p>
        </w:tc>
        <w:tc>
          <w:tcPr>
            <w:tcW w:w="4709" w:type="dxa"/>
            <w:shd w:val="clear" w:color="auto" w:fill="FFFFFF" w:themeFill="background1"/>
            <w:tcMar>
              <w:top w:w="65" w:type="dxa"/>
              <w:left w:w="65" w:type="dxa"/>
              <w:bottom w:w="65" w:type="dxa"/>
              <w:right w:w="65" w:type="dxa"/>
            </w:tcMar>
            <w:vAlign w:val="center"/>
          </w:tcPr>
          <w:p w14:paraId="692BBA6F">
            <w:pPr>
              <w:snapToGrid w:val="0"/>
              <w:spacing w:after="0" w:line="230" w:lineRule="exact"/>
              <w:jc w:val="center"/>
              <w:rPr>
                <w:rFonts w:ascii="Arial" w:hAnsi="Arial" w:eastAsia="宋体"/>
                <w:b w:val="0"/>
                <w:color w:val="222222"/>
                <w:sz w:val="17"/>
              </w:rPr>
            </w:pPr>
          </w:p>
        </w:tc>
        <w:tc>
          <w:tcPr>
            <w:tcW w:w="564" w:type="dxa"/>
            <w:shd w:val="clear" w:color="auto" w:fill="FFFFFF" w:themeFill="background1"/>
            <w:tcMar>
              <w:top w:w="65" w:type="dxa"/>
              <w:left w:w="65" w:type="dxa"/>
              <w:bottom w:w="65" w:type="dxa"/>
              <w:right w:w="65" w:type="dxa"/>
            </w:tcMar>
            <w:vAlign w:val="center"/>
          </w:tcPr>
          <w:p w14:paraId="24D8B25F">
            <w:pPr>
              <w:snapToGrid w:val="0"/>
              <w:spacing w:after="0" w:line="230" w:lineRule="exact"/>
              <w:jc w:val="center"/>
              <w:rPr>
                <w:rFonts w:ascii="Arial" w:hAnsi="Arial" w:eastAsia="宋体"/>
                <w:b w:val="0"/>
                <w:color w:val="222222"/>
                <w:sz w:val="17"/>
              </w:rPr>
            </w:pPr>
          </w:p>
        </w:tc>
      </w:tr>
      <w:tr w14:paraId="684C51B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1757" w:type="dxa"/>
            <w:shd w:val="clear" w:color="auto" w:fill="F2F2F2"/>
            <w:tcMar>
              <w:top w:w="65" w:type="dxa"/>
              <w:left w:w="65" w:type="dxa"/>
              <w:bottom w:w="65" w:type="dxa"/>
              <w:right w:w="65" w:type="dxa"/>
            </w:tcMar>
            <w:vAlign w:val="center"/>
          </w:tcPr>
          <w:p w14:paraId="1E36F243">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30</w:t>
            </w:r>
          </w:p>
        </w:tc>
        <w:tc>
          <w:tcPr>
            <w:tcW w:w="2381" w:type="dxa"/>
            <w:shd w:val="clear" w:color="auto" w:fill="F2F2F2"/>
            <w:tcMar>
              <w:top w:w="65" w:type="dxa"/>
              <w:left w:w="65" w:type="dxa"/>
              <w:bottom w:w="65" w:type="dxa"/>
              <w:right w:w="65" w:type="dxa"/>
            </w:tcMar>
            <w:vAlign w:val="center"/>
          </w:tcPr>
          <w:p w14:paraId="4C77DFA8">
            <w:pPr>
              <w:snapToGrid w:val="0"/>
              <w:spacing w:after="0" w:line="230" w:lineRule="exact"/>
              <w:jc w:val="center"/>
              <w:rPr>
                <w:rFonts w:ascii="Arial" w:hAnsi="Arial" w:eastAsia="宋体"/>
                <w:b w:val="0"/>
                <w:color w:val="222222"/>
                <w:sz w:val="17"/>
              </w:rPr>
            </w:pPr>
          </w:p>
        </w:tc>
        <w:tc>
          <w:tcPr>
            <w:tcW w:w="907" w:type="dxa"/>
            <w:shd w:val="clear" w:color="auto" w:fill="F2F2F2"/>
            <w:tcMar>
              <w:top w:w="65" w:type="dxa"/>
              <w:left w:w="65" w:type="dxa"/>
              <w:bottom w:w="65" w:type="dxa"/>
              <w:right w:w="65" w:type="dxa"/>
            </w:tcMar>
            <w:vAlign w:val="center"/>
          </w:tcPr>
          <w:p w14:paraId="328FDE01">
            <w:pPr>
              <w:snapToGrid w:val="0"/>
              <w:spacing w:after="0" w:line="230" w:lineRule="exact"/>
              <w:jc w:val="center"/>
              <w:rPr>
                <w:rFonts w:ascii="Arial" w:hAnsi="Arial" w:eastAsia="宋体"/>
                <w:b w:val="0"/>
                <w:color w:val="222222"/>
                <w:sz w:val="17"/>
              </w:rPr>
            </w:pPr>
          </w:p>
        </w:tc>
        <w:tc>
          <w:tcPr>
            <w:tcW w:w="4709" w:type="dxa"/>
            <w:shd w:val="clear" w:color="auto" w:fill="F2F2F2"/>
            <w:tcMar>
              <w:top w:w="65" w:type="dxa"/>
              <w:left w:w="65" w:type="dxa"/>
              <w:bottom w:w="65" w:type="dxa"/>
              <w:right w:w="65" w:type="dxa"/>
            </w:tcMar>
            <w:vAlign w:val="center"/>
          </w:tcPr>
          <w:p w14:paraId="0CDB0557">
            <w:pPr>
              <w:snapToGrid w:val="0"/>
              <w:spacing w:after="0" w:line="230" w:lineRule="exact"/>
              <w:jc w:val="center"/>
              <w:rPr>
                <w:rFonts w:ascii="Arial" w:hAnsi="Arial" w:eastAsia="宋体"/>
                <w:b w:val="0"/>
                <w:color w:val="222222"/>
                <w:sz w:val="17"/>
              </w:rPr>
            </w:pPr>
          </w:p>
        </w:tc>
        <w:tc>
          <w:tcPr>
            <w:tcW w:w="564" w:type="dxa"/>
            <w:shd w:val="clear" w:color="auto" w:fill="F2F2F2"/>
            <w:tcMar>
              <w:top w:w="65" w:type="dxa"/>
              <w:left w:w="65" w:type="dxa"/>
              <w:bottom w:w="65" w:type="dxa"/>
              <w:right w:w="65" w:type="dxa"/>
            </w:tcMar>
            <w:vAlign w:val="center"/>
          </w:tcPr>
          <w:p w14:paraId="068997C8">
            <w:pPr>
              <w:snapToGrid w:val="0"/>
              <w:spacing w:after="0" w:line="230" w:lineRule="exact"/>
              <w:jc w:val="center"/>
              <w:rPr>
                <w:rFonts w:ascii="Arial" w:hAnsi="Arial" w:eastAsia="宋体"/>
                <w:b w:val="0"/>
                <w:color w:val="222222"/>
                <w:sz w:val="17"/>
              </w:rPr>
            </w:pPr>
          </w:p>
        </w:tc>
      </w:tr>
    </w:tbl>
    <w:p w14:paraId="4ACE8CBA">
      <w:pPr>
        <w:snapToGrid w:val="0"/>
      </w:pPr>
    </w:p>
    <w:sectPr>
      <w:headerReference r:id="rId5" w:type="default"/>
      <w:footerReference r:id="rId6" w:type="default"/>
      <w:pgSz w:w="11906" w:h="16838"/>
      <w:pgMar w:top="1219" w:right="794" w:bottom="822" w:left="794" w:header="255" w:footer="369"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Cambria">
    <w:panose1 w:val="02040503050406030204"/>
    <w:charset w:val="00"/>
    <w:family w:val="auto"/>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ＭＳ 明朝">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FD573">
    <w:pPr>
      <w:widowControl/>
      <w:ind w:left="-405" w:leftChars="-225" w:right="360"/>
      <w:jc w:val="right"/>
    </w:pPr>
    <w:r>
      <w:rPr>
        <w:rFonts w:hint="eastAsia" w:ascii="黑体" w:eastAsia="宋体"/>
        <w:b/>
        <w:sz w:val="20"/>
        <w:szCs w:val="56"/>
        <w:lang w:eastAsia="zh-CN"/>
        <w14:shadow w14:blurRad="50800" w14:dist="38100" w14:dir="2700000" w14:sx="100000" w14:sy="100000" w14:kx="0" w14:ky="0" w14:algn="tl">
          <w14:srgbClr w14:val="000000">
            <w14:alpha w14:val="60000"/>
          </w14:srgbClr>
        </w14:shadow>
      </w:rPr>
      <w:t xml:space="preserve">SAMPLE </w:t>
    </w:r>
    <w:r>
      <w:rPr>
        <w:rFonts w:ascii="黑体" w:eastAsia="宋体"/>
        <w:b/>
        <w:sz w:val="20"/>
        <w:szCs w:val="56"/>
        <w:lang w:eastAsia="zh-CN"/>
        <w14:shadow w14:blurRad="50800" w14:dist="38100" w14:dir="2700000" w14:sx="100000" w14:sy="100000" w14:kx="0" w14:ky="0" w14:algn="tl">
          <w14:srgbClr w14:val="000000">
            <w14:alpha w14:val="60000"/>
          </w14:srgbClr>
        </w14:shadow>
      </w:rPr>
      <w:t>APPROVAL SHEET</w:t>
    </w:r>
    <w:r>
      <w:rPr>
        <w:rFonts w:hint="eastAsia" w:ascii="黑体" w:eastAsia="宋体"/>
        <w:b/>
        <w:sz w:val="20"/>
        <w:szCs w:val="56"/>
        <w:lang w:val="en-US" w:eastAsia="zh-CN"/>
        <w14:shadow w14:blurRad="50800" w14:dist="38100" w14:dir="2700000" w14:sx="100000" w14:sy="100000" w14:kx="0" w14:ky="0" w14:algn="tl">
          <w14:srgbClr w14:val="000000">
            <w14:alpha w14:val="60000"/>
          </w14:srgbClr>
        </w14:shadow>
      </w:rPr>
      <w:t xml:space="preserve"> </w:t>
    </w:r>
    <w:r>
      <w:fldChar w:fldCharType="begin"/>
    </w:r>
    <w:r>
      <w:instrText xml:space="preserve">PAGE</w:instrText>
    </w:r>
    <w:r>
      <w:fldChar w:fldCharType="separate"/>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2" w:lineRule="auto"/>
      </w:pPr>
      <w:r>
        <w:separator/>
      </w:r>
    </w:p>
  </w:footnote>
  <w:footnote w:type="continuationSeparator" w:id="1">
    <w:p>
      <w:pPr>
        <w:spacing w:before="0" w:after="0" w:line="252"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FA4B9">
    <w:pPr>
      <w:pStyle w:val="25"/>
      <w:spacing w:before="0" w:after="0" w:line="20" w:lineRule="exact"/>
    </w:pPr>
  </w:p>
  <w:tbl>
    <w:tblPr>
      <w:tblStyle w:val="3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9"/>
      <w:gridCol w:w="7172"/>
      <w:gridCol w:w="198"/>
      <w:gridCol w:w="2869"/>
    </w:tblGrid>
    <w:tr w14:paraId="4D67D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4" w:hRule="atLeast"/>
      </w:trPr>
      <w:tc>
        <w:tcPr>
          <w:tcW w:w="79" w:type="dxa"/>
          <w:shd w:val="clear" w:color="auto" w:fill="D50000"/>
          <w:tcMar>
            <w:top w:w="0" w:type="dxa"/>
            <w:left w:w="0" w:type="dxa"/>
            <w:bottom w:w="0" w:type="dxa"/>
            <w:right w:w="0" w:type="dxa"/>
          </w:tcMar>
          <w:vAlign w:val="center"/>
        </w:tcPr>
        <w:p w14:paraId="2656C46E">
          <w:pPr>
            <w:spacing w:before="0" w:after="0"/>
          </w:pPr>
        </w:p>
      </w:tc>
      <w:tc>
        <w:tcPr>
          <w:tcW w:w="7172" w:type="dxa"/>
          <w:shd w:val="clear" w:color="auto" w:fill="292929"/>
          <w:tcMar>
            <w:top w:w="0" w:type="dxa"/>
            <w:left w:w="0" w:type="dxa"/>
            <w:bottom w:w="0" w:type="dxa"/>
            <w:right w:w="0" w:type="dxa"/>
          </w:tcMar>
          <w:vAlign w:val="center"/>
        </w:tcPr>
        <w:p w14:paraId="2321C655">
          <w:pPr>
            <w:spacing w:before="0" w:after="0"/>
            <w:ind w:left="170"/>
          </w:pPr>
          <w:r>
            <w:rPr>
              <w:rFonts w:ascii="Arial" w:hAnsi="Arial"/>
              <w:b/>
              <w:color w:val="FFFFFF"/>
              <w:sz w:val="16"/>
            </w:rPr>
            <w:t>SHENZHEN SINOSEEN TECHNOLOGY</w:t>
          </w:r>
        </w:p>
      </w:tc>
      <w:tc>
        <w:tcPr>
          <w:tcW w:w="198" w:type="dxa"/>
          <w:shd w:val="clear" w:color="auto" w:fill="B8B8B8"/>
          <w:tcMar>
            <w:top w:w="0" w:type="dxa"/>
            <w:left w:w="0" w:type="dxa"/>
            <w:bottom w:w="0" w:type="dxa"/>
            <w:right w:w="0" w:type="dxa"/>
          </w:tcMar>
          <w:vAlign w:val="center"/>
        </w:tcPr>
        <w:p w14:paraId="2C19786A">
          <w:pPr>
            <w:spacing w:before="0" w:after="0"/>
          </w:pPr>
        </w:p>
      </w:tc>
      <w:tc>
        <w:tcPr>
          <w:tcW w:w="2869" w:type="dxa"/>
          <w:shd w:val="clear" w:color="auto" w:fill="FFFFFF"/>
          <w:tcMar>
            <w:top w:w="0" w:type="dxa"/>
            <w:left w:w="0" w:type="dxa"/>
            <w:bottom w:w="0" w:type="dxa"/>
            <w:right w:w="0" w:type="dxa"/>
          </w:tcMar>
          <w:vAlign w:val="center"/>
        </w:tcPr>
        <w:p w14:paraId="5906DFBD">
          <w:pPr>
            <w:spacing w:before="0" w:after="0"/>
            <w:jc w:val="right"/>
          </w:pPr>
          <w:r>
            <w:drawing>
              <wp:inline distT="0" distB="0" distL="114300" distR="114300">
                <wp:extent cx="1673860" cy="424180"/>
                <wp:effectExtent l="0" t="0" r="2540" b="762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
                        <a:srcRect l="12500" t="25000" r="11000" b="27500"/>
                        <a:stretch>
                          <a:fillRect/>
                        </a:stretch>
                      </pic:blipFill>
                      <pic:spPr>
                        <a:xfrm>
                          <a:off x="0" y="0"/>
                          <a:ext cx="1674000" cy="424800"/>
                        </a:xfrm>
                        <a:prstGeom prst="rect">
                          <a:avLst/>
                        </a:prstGeom>
                      </pic:spPr>
                    </pic:pic>
                  </a:graphicData>
                </a:graphic>
              </wp:inline>
            </w:drawing>
          </w:r>
        </w:p>
      </w:tc>
    </w:tr>
  </w:tbl>
  <w:p w14:paraId="2FE5F6D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2B5AC5"/>
    <w:multiLevelType w:val="singleLevel"/>
    <w:tmpl w:val="9F2B5AC5"/>
    <w:lvl w:ilvl="0" w:tentative="0">
      <w:start w:val="1"/>
      <w:numFmt w:val="bullet"/>
      <w:lvlText w:val=""/>
      <w:lvlJc w:val="left"/>
      <w:pPr>
        <w:ind w:left="420" w:hanging="420"/>
      </w:pPr>
      <w:rPr>
        <w:rFonts w:hint="default" w:ascii="Wingdings" w:hAnsi="Wingdings"/>
      </w:rPr>
    </w:lvl>
  </w:abstractNum>
  <w:abstractNum w:abstractNumId="1">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displayBackgroundShape w:val="1"/>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8CC07C0"/>
    <w:rsid w:val="103224AE"/>
    <w:rsid w:val="19E166B4"/>
    <w:rsid w:val="1E9A79C3"/>
    <w:rsid w:val="27C25CD3"/>
    <w:rsid w:val="2A4A6D4D"/>
    <w:rsid w:val="2F8E7E6F"/>
    <w:rsid w:val="30B023A9"/>
    <w:rsid w:val="38773863"/>
    <w:rsid w:val="3E2042C6"/>
    <w:rsid w:val="3EA04DCE"/>
    <w:rsid w:val="3F071CD2"/>
    <w:rsid w:val="3F9133D7"/>
    <w:rsid w:val="459B4382"/>
    <w:rsid w:val="495E095C"/>
    <w:rsid w:val="525D6932"/>
    <w:rsid w:val="647F62D8"/>
    <w:rsid w:val="672545C9"/>
    <w:rsid w:val="76A07301"/>
    <w:rsid w:val="76B91B0C"/>
    <w:rsid w:val="79C515B9"/>
    <w:rsid w:val="7CF40C1D"/>
    <w:rsid w:val="7D002752"/>
    <w:rsid w:val="7D5B51C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80" w:line="252" w:lineRule="auto"/>
    </w:pPr>
    <w:rPr>
      <w:rFonts w:ascii="Arial" w:hAnsi="Arial" w:eastAsiaTheme="minorEastAsia" w:cstheme="minorBidi"/>
      <w:color w:val="222222"/>
      <w:sz w:val="18"/>
      <w:szCs w:val="22"/>
      <w:lang w:val="en-US" w:eastAsia="en-US" w:bidi="ar-SA"/>
    </w:rPr>
  </w:style>
  <w:style w:type="paragraph" w:styleId="3">
    <w:name w:val="heading 1"/>
    <w:basedOn w:val="1"/>
    <w:next w:val="1"/>
    <w:link w:val="139"/>
    <w:qFormat/>
    <w:uiPriority w:val="9"/>
    <w:pPr>
      <w:keepNext/>
      <w:keepLines/>
      <w:spacing w:before="0" w:after="120"/>
      <w:outlineLvl w:val="0"/>
    </w:pPr>
    <w:rPr>
      <w:rFonts w:asciiTheme="majorHAnsi" w:hAnsiTheme="majorHAnsi" w:eastAsiaTheme="majorEastAsia" w:cstheme="majorBidi"/>
      <w:b/>
      <w:bCs/>
      <w:color w:val="000000"/>
      <w:sz w:val="36"/>
      <w:szCs w:val="28"/>
    </w:rPr>
  </w:style>
  <w:style w:type="paragraph" w:styleId="4">
    <w:name w:val="heading 2"/>
    <w:basedOn w:val="1"/>
    <w:next w:val="1"/>
    <w:link w:val="140"/>
    <w:unhideWhenUsed/>
    <w:qFormat/>
    <w:uiPriority w:val="9"/>
    <w:pPr>
      <w:keepNext/>
      <w:keepLines/>
      <w:spacing w:before="180" w:after="120"/>
      <w:outlineLvl w:val="1"/>
    </w:pPr>
    <w:rPr>
      <w:rFonts w:asciiTheme="majorHAnsi" w:hAnsiTheme="majorHAnsi" w:eastAsiaTheme="majorEastAsia" w:cstheme="majorBidi"/>
      <w:b/>
      <w:bCs/>
      <w:color w:val="000000"/>
      <w:sz w:val="22"/>
      <w:szCs w:val="26"/>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after="80" w:line="252" w:lineRule="auto"/>
    </w:pPr>
    <w:rPr>
      <w:rFonts w:ascii="Arial" w:hAnsi="Arial"/>
      <w:b/>
      <w:bCs/>
      <w:color w:val="222222"/>
      <w:sz w:val="18"/>
      <w:szCs w:val="18"/>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5"/>
    <w:unhideWhenUsed/>
    <w:qFormat/>
    <w:uiPriority w:val="99"/>
    <w:pPr>
      <w:spacing w:after="80" w:line="252" w:lineRule="auto"/>
    </w:pPr>
    <w:rPr>
      <w:rFonts w:ascii="Arial" w:hAnsi="Arial"/>
      <w:color w:val="222222"/>
      <w:sz w:val="18"/>
    </w:r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7"/>
    <w:unhideWhenUsed/>
    <w:qFormat/>
    <w:uiPriority w:val="99"/>
    <w:pPr>
      <w:tabs>
        <w:tab w:val="center" w:pos="4680"/>
        <w:tab w:val="right" w:pos="9360"/>
      </w:tabs>
      <w:spacing w:after="80" w:line="252" w:lineRule="auto"/>
    </w:pPr>
    <w:rPr>
      <w:rFonts w:ascii="Arial" w:hAnsi="Arial"/>
      <w:color w:val="222222"/>
      <w:sz w:val="18"/>
    </w:rPr>
  </w:style>
  <w:style w:type="paragraph" w:styleId="25">
    <w:name w:val="header"/>
    <w:basedOn w:val="1"/>
    <w:link w:val="136"/>
    <w:unhideWhenUsed/>
    <w:qFormat/>
    <w:uiPriority w:val="99"/>
    <w:pPr>
      <w:tabs>
        <w:tab w:val="center" w:pos="4680"/>
        <w:tab w:val="right" w:pos="9360"/>
      </w:tabs>
      <w:spacing w:after="80" w:line="252" w:lineRule="auto"/>
    </w:pPr>
    <w:rPr>
      <w:rFonts w:ascii="Arial" w:hAnsi="Arial"/>
      <w:color w:val="222222"/>
      <w:sz w:val="18"/>
    </w:r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6"/>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2"/>
    <w:qFormat/>
    <w:uiPriority w:val="10"/>
    <w:pPr>
      <w:keepNext/>
      <w:spacing w:before="0" w:after="120" w:line="240" w:lineRule="auto"/>
      <w:contextualSpacing/>
    </w:pPr>
    <w:rPr>
      <w:rFonts w:asciiTheme="majorHAnsi" w:hAnsiTheme="majorHAnsi" w:eastAsiaTheme="majorEastAsia" w:cstheme="majorBidi"/>
      <w:b/>
      <w:color w:val="000000"/>
      <w:spacing w:val="5"/>
      <w:kern w:val="28"/>
      <w:sz w:val="58"/>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styleId="135">
    <w:name w:val="Hyperlink"/>
    <w:basedOn w:val="132"/>
    <w:unhideWhenUsed/>
    <w:qFormat/>
    <w:uiPriority w:val="99"/>
    <w:rPr>
      <w:color w:val="0000FF" w:themeColor="hyperlink"/>
      <w:u w:val="single"/>
      <w14:textFill>
        <w14:solidFill>
          <w14:schemeClr w14:val="hlink"/>
        </w14:solidFill>
      </w14:textFill>
    </w:rPr>
  </w:style>
  <w:style w:type="character" w:customStyle="1" w:styleId="136">
    <w:name w:val="Header Char"/>
    <w:basedOn w:val="132"/>
    <w:link w:val="25"/>
    <w:qFormat/>
    <w:uiPriority w:val="99"/>
  </w:style>
  <w:style w:type="character" w:customStyle="1" w:styleId="137">
    <w:name w:val="Footer Char"/>
    <w:basedOn w:val="132"/>
    <w:link w:val="24"/>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2"/>
    <w:link w:val="19"/>
    <w:qFormat/>
    <w:uiPriority w:val="99"/>
  </w:style>
  <w:style w:type="character" w:customStyle="1" w:styleId="146">
    <w:name w:val="Body Text 2 Char"/>
    <w:basedOn w:val="132"/>
    <w:link w:val="28"/>
    <w:qFormat/>
    <w:uiPriority w:val="99"/>
  </w:style>
  <w:style w:type="character" w:customStyle="1" w:styleId="147">
    <w:name w:val="Body Text 3 Char"/>
    <w:basedOn w:val="132"/>
    <w:link w:val="17"/>
    <w:qFormat/>
    <w:uiPriority w:val="99"/>
    <w:rPr>
      <w:sz w:val="16"/>
      <w:szCs w:val="16"/>
    </w:rPr>
  </w:style>
  <w:style w:type="character" w:customStyle="1" w:styleId="148">
    <w:name w:val="Macro Text Char"/>
    <w:basedOn w:val="132"/>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2"/>
    <w:link w:val="149"/>
    <w:qFormat/>
    <w:uiPriority w:val="29"/>
    <w:rPr>
      <w:i/>
      <w:iCs/>
      <w:color w:val="000000" w:themeColor="text1"/>
      <w14:textFill>
        <w14:solidFill>
          <w14:schemeClr w14:val="tx1"/>
        </w14:solidFill>
      </w14:textFill>
    </w:rPr>
  </w:style>
  <w:style w:type="character" w:customStyle="1" w:styleId="151">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2"/>
    <w:link w:val="157"/>
    <w:qFormat/>
    <w:uiPriority w:val="30"/>
    <w:rPr>
      <w:b/>
      <w:bCs/>
      <w:i/>
      <w:iCs/>
      <w:color w:val="4F81BD" w:themeColor="accent1"/>
      <w14:textFill>
        <w14:solidFill>
          <w14:schemeClr w14:val="accent1"/>
        </w14:solidFill>
      </w14:textFill>
    </w:rPr>
  </w:style>
  <w:style w:type="character" w:customStyle="1" w:styleId="159">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2"/>
    <w:qFormat/>
    <w:uiPriority w:val="21"/>
    <w:rPr>
      <w:b/>
      <w:bCs/>
      <w:i/>
      <w:iCs/>
      <w:color w:val="4F81BD" w:themeColor="accent1"/>
      <w14:textFill>
        <w14:solidFill>
          <w14:schemeClr w14:val="accent1"/>
        </w14:solidFill>
      </w14:textFill>
    </w:rPr>
  </w:style>
  <w:style w:type="character" w:customStyle="1" w:styleId="161">
    <w:name w:val="Subtle Reference"/>
    <w:basedOn w:val="132"/>
    <w:qFormat/>
    <w:uiPriority w:val="31"/>
    <w:rPr>
      <w:smallCaps/>
      <w:color w:val="C0504D" w:themeColor="accent2"/>
      <w:u w:val="single"/>
      <w14:textFill>
        <w14:solidFill>
          <w14:schemeClr w14:val="accent2"/>
        </w14:solidFill>
      </w14:textFill>
    </w:rPr>
  </w:style>
  <w:style w:type="character" w:customStyle="1" w:styleId="162">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2"/>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NULL"/><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6</Pages>
  <Words>79</Words>
  <Characters>582</Characters>
  <Lines>0</Lines>
  <Paragraphs>0</Paragraphs>
  <TotalTime>30</TotalTime>
  <ScaleCrop>false</ScaleCrop>
  <LinksUpToDate>false</LinksUpToDate>
  <CharactersWithSpaces>627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Shenzhen Sinoseen Technology</dc:creator>
  <dc:description>generated by python-docx</dc:description>
  <cp:lastModifiedBy>达不溜</cp:lastModifiedBy>
  <dcterms:modified xsi:type="dcterms:W3CDTF">2026-10-24T03:48:59Z</dcterms:modified>
  <dc:subject>Seven-page sample approval and technical specification template</dc:subject>
  <dc:title>Sinoseen Camera Module Specification Template</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eyJoZGlkIjoiZmNlMGE2Mjk4NzdiYjRjNzgwODUwYzdjYzFkMjZkYmYiLCJ1c2VySWQiOiI2NTg5NTc0NjYifQ==</vt:lpwstr>
  </property>
  <property fmtid="{D5CDD505-2E9C-101B-9397-08002B2CF9AE}" pid="3" name="KSOProductBuildVer">
    <vt:lpwstr>2052-12.1.0.29161</vt:lpwstr>
  </property>
  <property fmtid="{D5CDD505-2E9C-101B-9397-08002B2CF9AE}" pid="4" name="ICV">
    <vt:lpwstr>3022A0A23A4849D0A1C465BA3B53CA2B_13</vt:lpwstr>
  </property>
</Properties>
</file>