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B2E7AB">
      <w:pPr>
        <w:spacing w:after="240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5483860</wp:posOffset>
                </wp:positionH>
                <wp:positionV relativeFrom="paragraph">
                  <wp:posOffset>-612775</wp:posOffset>
                </wp:positionV>
                <wp:extent cx="1517015" cy="58420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427470" y="177800"/>
                          <a:ext cx="1517015" cy="584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2BAB37">
                            <w:pPr>
                              <w:rPr>
                                <w:rFonts w:hint="eastAsia" w:eastAsia="宋体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31.8pt;margin-top:-48.25pt;height:46pt;width:119.45pt;z-index:251662336;mso-width-relative:page;mso-height-relative:page;" filled="f" stroked="f" coordsize="21600,21600" o:gfxdata="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PA/U2zbAAAACwEAAA8AAAAAAAAAAQAg&#10;AAAAIgAAAGRycy9kb3ducmV2LnhtbFBLAQIUABQAAAAIAIdO4kDB80ncRAIAAHEEAAAOAAAAAAAA&#10;AAEAIAAAACoBAABkcnMvZTJvRG9jLnhtbFBLBQYAAAAABgAGAFkBAADg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2BAB37">
                      <w:pPr>
                        <w:rPr>
                          <w:rFonts w:hint="eastAsia" w:eastAsia="宋体"/>
                          <w:lang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/>
          <w:b/>
          <w:color w:val="FFFFFF" w:themeColor="background1"/>
          <w:sz w:val="20"/>
          <w14:textFill>
            <w14:solidFill>
              <w14:schemeClr w14:val="bg1"/>
            </w14:solidFill>
          </w14:textFill>
        </w:rPr>
        <w:t>PRODUCT SPECIFICATION</w:t>
      </w:r>
      <w:r>
        <w:drawing>
          <wp:anchor distT="0" distB="0" distL="0" distR="0" simplePos="0" relativeHeight="251665408" behindDoc="0" locked="1" layoutInCell="1" allowOverlap="1">
            <wp:simplePos x="0" y="0"/>
            <wp:positionH relativeFrom="page">
              <wp:posOffset>5562600</wp:posOffset>
            </wp:positionH>
            <wp:positionV relativeFrom="page">
              <wp:posOffset>279400</wp:posOffset>
            </wp:positionV>
            <wp:extent cx="1651000" cy="512445"/>
            <wp:effectExtent l="0" t="0" r="0" b="0"/>
            <wp:wrapNone/>
            <wp:docPr id="9272026" name="Sinoseen Cover Logo" descr="Sinoseen compan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72026" name="Sinoseen Cover Logo" descr="Sinoseen company logo"/>
                    <pic:cNvPicPr>
                      <a:picLocks noChangeAspect="1"/>
                    </pic:cNvPicPr>
                  </pic:nvPicPr>
                  <pic:blipFill>
                    <a:blip r:embed="rId10"/>
                    <a:srcRect l="12500" t="25000" r="11000" b="27500"/>
                    <a:stretch>
                      <a:fillRect/>
                    </a:stretch>
                  </pic:blipFill>
                  <pic:spPr>
                    <a:xfrm>
                      <a:off x="0" y="0"/>
                      <a:ext cx="1651000" cy="5125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6CB965">
      <w:pPr>
        <w:pStyle w:val="31"/>
        <w:jc w:val="both"/>
        <w:rPr>
          <w:rFonts w:hint="default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 xml:space="preserve">USB </w:t>
      </w:r>
      <w:r>
        <w:rPr>
          <w:rFonts w:hint="eastAsia" w:eastAsia="宋体"/>
          <w:color w:val="FFFFFF" w:themeColor="background1"/>
          <w:lang w:val="en-US" w:eastAsia="zh-CN"/>
          <w14:textFill>
            <w14:solidFill>
              <w14:schemeClr w14:val="bg1"/>
            </w14:solidFill>
          </w14:textFill>
        </w:rPr>
        <w:t>720P</w:t>
      </w:r>
    </w:p>
    <w:p w14:paraId="711A0C57">
      <w:pPr>
        <w:pStyle w:val="31"/>
        <w:jc w:val="both"/>
        <w:rPr>
          <w:color w:val="FFFFFF" w:themeColor="background1"/>
          <w14:textFill>
            <w14:solidFill>
              <w14:schemeClr w14:val="bg1"/>
            </w14:solidFill>
          </w14:textFill>
        </w:rPr>
      </w:pPr>
      <w:r>
        <w:rPr>
          <w:color w:val="FFFFFF" w:themeColor="background1"/>
          <w14:textFill>
            <w14:solidFill>
              <w14:schemeClr w14:val="bg1"/>
            </w14:solidFill>
          </w14:textFill>
        </w:rPr>
        <w:t>Camera Module</w:t>
      </w:r>
    </w:p>
    <w:p w14:paraId="09E23BB4"/>
    <w:p w14:paraId="422B5279">
      <w:pPr>
        <w:pStyle w:val="4"/>
      </w:pPr>
      <w:r>
        <w:rPr>
          <w:rFonts w:hint="eastAsia" w:ascii="Arial" w:hAnsi="Arial"/>
          <w:b/>
          <w:color w:val="FFFFFF" w:themeColor="background1"/>
          <w:sz w:val="52"/>
          <w:szCs w:val="52"/>
          <w14:textFill>
            <w14:solidFill>
              <w14:schemeClr w14:val="bg1"/>
            </w14:solidFill>
          </w14:textFill>
        </w:rPr>
        <w:t>XLS-MY1000-V1.0</w: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page">
                  <wp:posOffset>3911600</wp:posOffset>
                </wp:positionH>
                <wp:positionV relativeFrom="page">
                  <wp:posOffset>0</wp:posOffset>
                </wp:positionV>
                <wp:extent cx="3648075" cy="1562100"/>
                <wp:effectExtent l="0" t="0" r="9525" b="0"/>
                <wp:wrapNone/>
                <wp:docPr id="561154321" name="任意多边形: 形状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48075" cy="15621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648406" h="1562101">
                              <a:moveTo>
                                <a:pt x="0" y="0"/>
                              </a:moveTo>
                              <a:lnTo>
                                <a:pt x="3648405" y="0"/>
                              </a:lnTo>
                              <a:lnTo>
                                <a:pt x="3648405" y="1371600"/>
                              </a:lnTo>
                              <a:cubicBezTo>
                                <a:pt x="2463800" y="1562100"/>
                                <a:pt x="1473200" y="965200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4" o:spid="_x0000_s1026" o:spt="100" style="position:absolute;left:0pt;margin-left:308pt;margin-top:0pt;height:123pt;width:287.25pt;mso-position-horizontal-relative:page;mso-position-vertical-relative:page;z-index:251661312;mso-width-relative:page;mso-height-relative:page;" fillcolor="#FFFFFF" filled="t" stroked="f" coordsize="3648406,1562101" o:gfxdata="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" path="m0,0l3648405,0,3648405,1371600c2463800,1562100,1473200,965200,0,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59264" behindDoc="1" locked="1" layoutInCell="1" allowOverlap="1">
                <wp:simplePos x="0" y="0"/>
                <wp:positionH relativeFrom="page">
                  <wp:posOffset>-5080</wp:posOffset>
                </wp:positionH>
                <wp:positionV relativeFrom="page">
                  <wp:posOffset>0</wp:posOffset>
                </wp:positionV>
                <wp:extent cx="7564755" cy="3739515"/>
                <wp:effectExtent l="0" t="0" r="4445" b="0"/>
                <wp:wrapNone/>
                <wp:docPr id="849799424" name="任意多边形: 形状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4755" cy="373951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62230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775200"/>
                              </a:lnTo>
                              <a:cubicBezTo>
                                <a:pt x="6159500" y="4521200"/>
                                <a:pt x="4597400" y="6223000"/>
                                <a:pt x="2514600" y="5765800"/>
                              </a:cubicBezTo>
                              <a:cubicBezTo>
                                <a:pt x="1384300" y="5524500"/>
                                <a:pt x="711200" y="5283200"/>
                                <a:pt x="0" y="5422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B6BDC3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2" o:spid="_x0000_s1026" o:spt="100" style="position:absolute;left:0pt;margin-left:-0.4pt;margin-top:0pt;height:294.45pt;width:595.65pt;mso-position-horizontal-relative:page;mso-position-vertical-relative:page;z-index:-251657216;mso-width-relative:page;mso-height-relative:page;" fillcolor="#B6BDC3" filled="t" stroked="f" coordsize="7560006,6223001" o:gfxdata="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" path="m0,0l7560005,0,7560005,4775200c6159500,4521200,4597400,6223000,2514600,5765800c1384300,5524500,711200,5283200,0,5422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  <w:r>
        <w:rPr>
          <w:rFonts w:hint="eastAsia"/>
          <w:sz w:val="2"/>
        </w:rPr>
        <mc:AlternateContent>
          <mc:Choice Requires="wps">
            <w:drawing>
              <wp:anchor distT="0" distB="0" distL="114300" distR="114300" simplePos="0" relativeHeight="251660288" behindDoc="1" locked="1" layoutInCell="1" allowOverlap="1">
                <wp:simplePos x="0" y="0"/>
                <wp:positionH relativeFrom="page">
                  <wp:posOffset>-53975</wp:posOffset>
                </wp:positionH>
                <wp:positionV relativeFrom="page">
                  <wp:posOffset>-10160</wp:posOffset>
                </wp:positionV>
                <wp:extent cx="7766050" cy="3552825"/>
                <wp:effectExtent l="0" t="0" r="6350" b="0"/>
                <wp:wrapNone/>
                <wp:docPr id="4" name="任意多边形: 形状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66050" cy="355282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0006" h="5943601">
                              <a:moveTo>
                                <a:pt x="0" y="0"/>
                              </a:moveTo>
                              <a:lnTo>
                                <a:pt x="7560005" y="0"/>
                              </a:lnTo>
                              <a:lnTo>
                                <a:pt x="7560005" y="4483100"/>
                              </a:lnTo>
                              <a:cubicBezTo>
                                <a:pt x="6108700" y="4356100"/>
                                <a:pt x="4508500" y="5943600"/>
                                <a:pt x="2476500" y="5473700"/>
                              </a:cubicBezTo>
                              <a:cubicBezTo>
                                <a:pt x="1384300" y="5219700"/>
                                <a:pt x="660400" y="5016500"/>
                                <a:pt x="0" y="51689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741C30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任意多边形: 形状 3" o:spid="_x0000_s1026" o:spt="100" style="position:absolute;left:0pt;margin-left:-4.25pt;margin-top:-0.8pt;height:279.75pt;width:611.5pt;mso-position-horizontal-relative:page;mso-position-vertical-relative:page;z-index:-251656192;mso-width-relative:page;mso-height-relative:page;" fillcolor="#741C30" filled="t" stroked="f" coordsize="7560006,5943601" o:gfxdata="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" path="m0,0l7560005,0,7560005,4483100c6108700,4356100,4508500,5943600,2476500,5473700c1384300,5219700,660400,5016500,0,5168900xe">
                <v:fill on="t" focussize="0,0"/>
                <v:stroke on="f" weight="1pt" miterlimit="8" joinstyle="miter"/>
                <v:imagedata o:title=""/>
                <o:lock v:ext="edit" aspectratio="f"/>
                <w10:anchorlock/>
              </v:shape>
            </w:pict>
          </mc:Fallback>
        </mc:AlternateContent>
      </w:r>
    </w:p>
    <w:p w14:paraId="2C47263E">
      <w:pPr>
        <w:pStyle w:val="4"/>
      </w:pPr>
    </w:p>
    <w:p w14:paraId="252721ED">
      <w:pPr>
        <w:pStyle w:val="4"/>
      </w:pPr>
    </w:p>
    <w:p w14:paraId="46BE3AC4"/>
    <w:p w14:paraId="040DDAF9">
      <w:pPr>
        <w:rPr>
          <w:rFonts w:hint="eastAsia" w:eastAsia="宋体"/>
          <w:lang w:eastAsia="zh-CN"/>
        </w:rPr>
      </w:pPr>
    </w:p>
    <w:p w14:paraId="12F748FD">
      <w:pPr>
        <w:pStyle w:val="4"/>
        <w:rPr>
          <w:sz w:val="24"/>
          <w:szCs w:val="24"/>
        </w:rPr>
      </w:pPr>
      <w:r>
        <w:rPr>
          <w:sz w:val="24"/>
          <w:szCs w:val="24"/>
        </w:rPr>
        <w:t>Supplier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0A3E416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61139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B80ED8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Engineer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B6CDCC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Quality inspector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FEB4010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3C8F38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E3DB8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0A85D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LI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029FA9B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76FFF12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C90807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1A6427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361D36C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</w:t>
            </w:r>
            <w:r>
              <w:rPr>
                <w:rFonts w:hint="eastAsia" w:eastAsia="宋体"/>
                <w:b w:val="0"/>
                <w:color w:val="222222"/>
                <w:sz w:val="18"/>
                <w:lang w:val="en-US" w:eastAsia="zh-CN"/>
              </w:rPr>
              <w:t>26-10-23</w:t>
            </w:r>
            <w:r>
              <w:rPr>
                <w:rFonts w:ascii="Arial" w:hAnsi="Arial"/>
                <w:b w:val="0"/>
                <w:color w:val="222222"/>
                <w:sz w:val="18"/>
              </w:rPr>
              <w:t>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6CC5E39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3528125A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547D61E1">
      <w:pPr>
        <w:pStyle w:val="4"/>
        <w:rPr>
          <w:sz w:val="24"/>
          <w:szCs w:val="24"/>
        </w:rPr>
      </w:pPr>
      <w:r>
        <w:rPr>
          <w:sz w:val="24"/>
          <w:szCs w:val="24"/>
        </w:rPr>
        <w:t>Customer confirmation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778"/>
        <w:gridCol w:w="2778"/>
        <w:gridCol w:w="2835"/>
      </w:tblGrid>
      <w:tr w14:paraId="3363ADC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  <w:jc w:val="center"/>
        </w:trPr>
        <w:tc>
          <w:tcPr>
            <w:tcW w:w="192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0F7019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Department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A2B401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Structure / appearance</w:t>
            </w:r>
          </w:p>
        </w:tc>
        <w:tc>
          <w:tcPr>
            <w:tcW w:w="277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E90324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Electronics</w:t>
            </w:r>
          </w:p>
        </w:tc>
        <w:tc>
          <w:tcPr>
            <w:tcW w:w="2835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21B7726">
            <w:pPr>
              <w:spacing w:after="0"/>
            </w:pPr>
            <w:r>
              <w:rPr>
                <w:rFonts w:ascii="Arial" w:hAnsi="Arial"/>
                <w:b/>
                <w:color w:val="FFFFFF"/>
                <w:sz w:val="18"/>
              </w:rPr>
              <w:t>Approver</w:t>
            </w:r>
          </w:p>
        </w:tc>
      </w:tr>
      <w:tr w14:paraId="143F1C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D45684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Name / signature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9FCC3F8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778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98D65D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  <w:tc>
          <w:tcPr>
            <w:tcW w:w="2835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324206E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[Name / signature]</w:t>
            </w:r>
          </w:p>
        </w:tc>
      </w:tr>
      <w:tr w14:paraId="77B768D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92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08F8873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Date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43FCBC7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778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D6985F1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  <w:tc>
          <w:tcPr>
            <w:tcW w:w="2835" w:type="dxa"/>
            <w:shd w:val="clear" w:color="auto" w:fill="F3F3F3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49D7620">
            <w:pPr>
              <w:spacing w:after="0" w:line="245" w:lineRule="auto"/>
            </w:pPr>
            <w:r>
              <w:rPr>
                <w:rFonts w:ascii="Arial" w:hAnsi="Arial"/>
                <w:b w:val="0"/>
                <w:color w:val="222222"/>
                <w:sz w:val="18"/>
              </w:rPr>
              <w:t>[YYYY-MM-DD]</w:t>
            </w:r>
          </w:p>
        </w:tc>
      </w:tr>
    </w:tbl>
    <w:p w14:paraId="0B6F1068">
      <w:pPr>
        <w:pStyle w:val="4"/>
        <w:rPr>
          <w:sz w:val="24"/>
          <w:szCs w:val="24"/>
        </w:rPr>
      </w:pPr>
      <w:r>
        <w:rPr>
          <w:sz w:val="24"/>
          <w:szCs w:val="24"/>
        </w:rPr>
        <w:t>Contact information</w:t>
      </w:r>
    </w:p>
    <w:p w14:paraId="2FB1632D">
      <w:pPr>
        <w:spacing w:after="100"/>
        <w:rPr>
          <w:rFonts w:ascii="Arial" w:hAnsi="Arial"/>
          <w:b/>
          <w:color w:val="222222"/>
          <w:sz w:val="20"/>
        </w:rPr>
      </w:pPr>
      <w:r>
        <w:rPr>
          <w:rFonts w:ascii="Arial" w:hAnsi="Arial"/>
          <w:b/>
          <w:color w:val="222222"/>
          <w:sz w:val="20"/>
        </w:rPr>
        <w:t>SHENZHEN SINOSEEN TECHNOLOGY</w:t>
      </w:r>
    </w:p>
    <w:p w14:paraId="3C864F76">
      <w:pPr>
        <w:spacing w:after="100"/>
        <w:rPr>
          <w:rFonts w:ascii="Arial" w:hAnsi="Arial"/>
          <w:b w:val="0"/>
          <w:color w:val="222222"/>
          <w:sz w:val="20"/>
        </w:rPr>
      </w:pPr>
    </w:p>
    <w:p w14:paraId="3D679877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738746CD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7C959A37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hint="eastAsia"/>
          <w:sz w:val="22"/>
          <w:szCs w:val="22"/>
        </w:rPr>
        <w:drawing>
          <wp:anchor distT="0" distB="0" distL="114300" distR="114300" simplePos="0" relativeHeight="251663360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7408545</wp:posOffset>
            </wp:positionV>
            <wp:extent cx="396240" cy="396240"/>
            <wp:effectExtent l="0" t="0" r="10160" b="10160"/>
            <wp:wrapNone/>
            <wp:docPr id="412601931" name="图片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01931" name="图片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 w:val="0"/>
          <w:color w:val="222222"/>
          <w:sz w:val="22"/>
          <w:szCs w:val="22"/>
        </w:rPr>
        <w:t>2nd Floor, Building C, Innovation Silicon Valley Industrial Park, Jingtian Road, Guanlan Guanhu Street, Longhua District, Shenzhen, China</w:t>
      </w:r>
    </w:p>
    <w:p w14:paraId="14528C66">
      <w:pPr>
        <w:spacing w:after="100"/>
        <w:rPr>
          <w:rFonts w:ascii="Arial" w:hAnsi="Arial"/>
          <w:b w:val="0"/>
          <w:color w:val="222222"/>
          <w:sz w:val="20"/>
        </w:rPr>
      </w:pPr>
    </w:p>
    <w:p w14:paraId="54095B7B">
      <w:pPr>
        <w:spacing w:after="100"/>
        <w:rPr>
          <w:rFonts w:ascii="Arial" w:hAnsi="Arial"/>
          <w:b w:val="0"/>
          <w:color w:val="222222"/>
          <w:sz w:val="20"/>
        </w:rPr>
      </w:pPr>
    </w:p>
    <w:p w14:paraId="1531D143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</w:p>
    <w:p w14:paraId="3A724B98">
      <w:pPr>
        <w:spacing w:after="100"/>
        <w:rPr>
          <w:rFonts w:ascii="Arial" w:hAnsi="Arial"/>
          <w:b w:val="0"/>
          <w:color w:val="222222"/>
          <w:sz w:val="22"/>
          <w:szCs w:val="22"/>
        </w:rPr>
      </w:pPr>
      <w:r>
        <w:rPr>
          <w:rFonts w:ascii="Arial" w:hAnsi="Arial"/>
          <w:b w:val="0"/>
          <w:color w:val="222222"/>
          <w:sz w:val="22"/>
          <w:szCs w:val="22"/>
        </w:rPr>
        <w:fldChar w:fldCharType="begin"/>
      </w:r>
      <w:r>
        <w:rPr>
          <w:rFonts w:ascii="Arial" w:hAnsi="Arial"/>
          <w:b w:val="0"/>
          <w:color w:val="222222"/>
          <w:sz w:val="22"/>
          <w:szCs w:val="22"/>
        </w:rPr>
        <w:instrText xml:space="preserve"> HYPERLINK "https://www.sinoseen.com/" </w:instrText>
      </w:r>
      <w:r>
        <w:rPr>
          <w:rFonts w:ascii="Arial" w:hAnsi="Arial"/>
          <w:b w:val="0"/>
          <w:color w:val="222222"/>
          <w:sz w:val="22"/>
          <w:szCs w:val="22"/>
        </w:rPr>
        <w:fldChar w:fldCharType="separate"/>
      </w:r>
      <w:r>
        <w:rPr>
          <w:rFonts w:ascii="Arial" w:hAnsi="Arial"/>
          <w:b w:val="0"/>
          <w:color w:val="222222"/>
          <w:sz w:val="22"/>
          <w:szCs w:val="22"/>
        </w:rPr>
        <w:t>https://www.sinoseen.com/</w:t>
      </w:r>
      <w:r>
        <w:rPr>
          <w:rFonts w:ascii="Arial" w:hAnsi="Arial"/>
          <w:b w:val="0"/>
          <w:color w:val="222222"/>
          <w:sz w:val="22"/>
          <w:szCs w:val="22"/>
        </w:rPr>
        <w:fldChar w:fldCharType="end"/>
      </w:r>
    </w:p>
    <w:p w14:paraId="637928EE">
      <w:pPr>
        <w:spacing w:after="100"/>
        <w:rPr>
          <w:rFonts w:ascii="Arial" w:hAnsi="Arial"/>
          <w:b w:val="0"/>
          <w:color w:val="222222"/>
          <w:sz w:val="20"/>
        </w:rPr>
      </w:pPr>
      <w:r>
        <w:rPr>
          <w:rFonts w:hint="eastAsia"/>
          <w:sz w:val="2"/>
        </w:rPr>
        <w:drawing>
          <wp:anchor distT="0" distB="0" distL="114300" distR="114300" simplePos="0" relativeHeight="251664384" behindDoc="0" locked="1" layoutInCell="1" allowOverlap="1">
            <wp:simplePos x="0" y="0"/>
            <wp:positionH relativeFrom="page">
              <wp:posOffset>471805</wp:posOffset>
            </wp:positionH>
            <wp:positionV relativeFrom="page">
              <wp:posOffset>8451850</wp:posOffset>
            </wp:positionV>
            <wp:extent cx="396240" cy="396240"/>
            <wp:effectExtent l="0" t="0" r="10160" b="10160"/>
            <wp:wrapNone/>
            <wp:docPr id="1017856750" name="图片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7856750" name="图片 9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8EEC73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1EBF039E">
      <w:pPr>
        <w:spacing w:after="100"/>
        <w:ind w:firstLine="8200" w:firstLineChars="4100"/>
        <w:rPr>
          <w:rFonts w:ascii="Arial" w:hAnsi="Arial"/>
          <w:b w:val="0"/>
          <w:color w:val="222222"/>
          <w:sz w:val="20"/>
        </w:rPr>
      </w:pPr>
    </w:p>
    <w:p w14:paraId="0A5B13B0">
      <w:r>
        <w:br w:type="page"/>
      </w:r>
    </w:p>
    <w:p w14:paraId="7EFF4D52">
      <w:pPr>
        <w:pStyle w:val="3"/>
        <w:pageBreakBefore/>
        <w:snapToGrid w:val="0"/>
        <w:jc w:val="center"/>
        <w:rPr>
          <w:rFonts w:hint="default" w:ascii="Arial" w:hAnsi="Arial" w:eastAsia="宋体"/>
          <w:b w:val="0"/>
          <w:color w:val="222222"/>
          <w:lang w:val="en-US" w:eastAsia="zh-CN"/>
        </w:rPr>
      </w:pPr>
      <w:r>
        <w:rPr>
          <w:rFonts w:hint="eastAsia" w:eastAsia="微软雅黑"/>
          <w:lang w:val="en-US" w:eastAsia="zh-CN"/>
        </w:rPr>
        <w:t>Revision History</w:t>
      </w:r>
    </w:p>
    <w:tbl>
      <w:tblPr>
        <w:tblStyle w:val="32"/>
        <w:tblW w:w="10205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4"/>
        <w:gridCol w:w="3402"/>
        <w:gridCol w:w="4479"/>
      </w:tblGrid>
      <w:tr w14:paraId="5E7B3AA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tblHeader/>
          <w:jc w:val="center"/>
        </w:trPr>
        <w:tc>
          <w:tcPr>
            <w:tcW w:w="232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21F935F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Date</w:t>
            </w:r>
          </w:p>
        </w:tc>
        <w:tc>
          <w:tcPr>
            <w:tcW w:w="340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3899E2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Version</w:t>
            </w:r>
          </w:p>
        </w:tc>
        <w:tc>
          <w:tcPr>
            <w:tcW w:w="4479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0A1F856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Revision Details</w:t>
            </w:r>
          </w:p>
        </w:tc>
      </w:tr>
      <w:tr w14:paraId="26E806E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75DCF49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2021-12-13</w:t>
            </w: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D53185">
            <w:pPr>
              <w:snapToGrid w:val="0"/>
              <w:spacing w:after="0" w:line="23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V1.0</w:t>
            </w: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9B3360">
            <w:pPr>
              <w:snapToGrid w:val="0"/>
              <w:spacing w:after="0" w:line="23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default" w:eastAsia="宋体"/>
                <w:lang w:val="en-US" w:eastAsia="zh-CN"/>
              </w:rPr>
              <w:t>The First Version</w:t>
            </w:r>
            <w:r>
              <w:rPr>
                <w:rFonts w:hint="eastAsia" w:eastAsia="宋体"/>
                <w:lang w:val="en-US" w:eastAsia="zh-CN"/>
              </w:rPr>
              <w:t xml:space="preserve"> </w:t>
            </w:r>
          </w:p>
          <w:p w14:paraId="48C8BE5C">
            <w:pPr>
              <w:snapToGrid w:val="0"/>
              <w:spacing w:after="0" w:line="230" w:lineRule="exact"/>
              <w:jc w:val="center"/>
            </w:pPr>
          </w:p>
        </w:tc>
      </w:tr>
      <w:tr w14:paraId="04755FA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87EBB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877DA3D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133AC9E">
            <w:pPr>
              <w:snapToGrid w:val="0"/>
              <w:spacing w:after="0" w:line="230" w:lineRule="exact"/>
              <w:jc w:val="center"/>
            </w:pPr>
          </w:p>
        </w:tc>
      </w:tr>
      <w:tr w14:paraId="630006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A892AE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B8A0EFB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5F22D77">
            <w:pPr>
              <w:snapToGrid w:val="0"/>
              <w:spacing w:after="0" w:line="230" w:lineRule="exact"/>
              <w:jc w:val="center"/>
            </w:pPr>
          </w:p>
        </w:tc>
      </w:tr>
      <w:tr w14:paraId="254AA6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056E3C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264396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39E175">
            <w:pPr>
              <w:snapToGrid w:val="0"/>
              <w:spacing w:after="0" w:line="230" w:lineRule="exact"/>
              <w:jc w:val="center"/>
            </w:pPr>
          </w:p>
        </w:tc>
      </w:tr>
      <w:tr w14:paraId="7CCC77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048CD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59C4F8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35463F">
            <w:pPr>
              <w:snapToGrid w:val="0"/>
              <w:spacing w:after="0" w:line="230" w:lineRule="exact"/>
              <w:jc w:val="center"/>
            </w:pPr>
          </w:p>
        </w:tc>
      </w:tr>
      <w:tr w14:paraId="1CAC1654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93E69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F6E593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0A96FF">
            <w:pPr>
              <w:snapToGrid w:val="0"/>
              <w:spacing w:after="0" w:line="230" w:lineRule="exact"/>
              <w:jc w:val="center"/>
            </w:pPr>
          </w:p>
        </w:tc>
      </w:tr>
      <w:tr w14:paraId="0814AF1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4D55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24F42A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B20D9BD">
            <w:pPr>
              <w:snapToGrid w:val="0"/>
              <w:spacing w:after="0" w:line="230" w:lineRule="exact"/>
              <w:jc w:val="center"/>
            </w:pPr>
          </w:p>
        </w:tc>
      </w:tr>
      <w:tr w14:paraId="004C847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209BD0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EEFA8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C2EC1C4">
            <w:pPr>
              <w:snapToGrid w:val="0"/>
              <w:spacing w:after="0" w:line="230" w:lineRule="exact"/>
              <w:jc w:val="center"/>
            </w:pPr>
          </w:p>
        </w:tc>
      </w:tr>
      <w:tr w14:paraId="5FF34CF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8CA43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231D27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FFFFF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B0116E">
            <w:pPr>
              <w:snapToGrid w:val="0"/>
              <w:spacing w:after="0" w:line="230" w:lineRule="exact"/>
              <w:jc w:val="center"/>
            </w:pPr>
          </w:p>
        </w:tc>
      </w:tr>
      <w:tr w14:paraId="36745AF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0CFBEF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D219221">
            <w:pPr>
              <w:snapToGrid w:val="0"/>
              <w:spacing w:after="0" w:line="230" w:lineRule="exact"/>
              <w:jc w:val="center"/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1111DF">
            <w:pPr>
              <w:snapToGrid w:val="0"/>
              <w:spacing w:after="0" w:line="230" w:lineRule="exact"/>
              <w:jc w:val="center"/>
            </w:pPr>
          </w:p>
        </w:tc>
      </w:tr>
      <w:tr w14:paraId="2D2471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2C461C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C64224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58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2B778A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371718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A27E59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59723A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D6AC05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0DD17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44B202E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E599C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1F650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572471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1BAA3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E46AC6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A0E2FD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6417CB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81909B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4D06B9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07A60F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B7A00F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03CC83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67653EF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A0BA0C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3DBA71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CBC3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B0DF77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C8CABB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8B3E696">
            <w:pPr>
              <w:snapToGrid w:val="0"/>
              <w:spacing w:after="0" w:line="23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EC447F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DFEB7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703099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0942B8C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2183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BDEEE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DC4802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8FA34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A9626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5D9633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6B4D3E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6858CC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5BDC5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FEA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528A10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4E370BE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5EF33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C9268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9D8A3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C1CFF3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1DA6A5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B92325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E0B43E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1FD7E3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D0FAE0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0E67B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4C90D15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9B8D119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5746CB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E48EE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F879B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69A9F6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6BA4BD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10D8C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23FAB4E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4C5ACD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4D5687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EEB0621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ECE734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9AC1467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D4F96A9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7F479DA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34B1DD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4A39D48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6B95A1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FFFFF" w:themeFill="background1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59CD8A8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  <w:tr w14:paraId="13D66F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" w:hRule="atLeast"/>
          <w:jc w:val="center"/>
        </w:trPr>
        <w:tc>
          <w:tcPr>
            <w:tcW w:w="2324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FC217BB">
            <w:pPr>
              <w:snapToGrid w:val="0"/>
              <w:spacing w:after="0" w:line="230" w:lineRule="exact"/>
              <w:jc w:val="center"/>
              <w:rPr>
                <w:rFonts w:hint="default" w:eastAsia="宋体"/>
                <w:b w:val="0"/>
                <w:color w:val="222222"/>
                <w:sz w:val="17"/>
                <w:lang w:val="en-US" w:eastAsia="zh-CN"/>
              </w:rPr>
            </w:pPr>
          </w:p>
        </w:tc>
        <w:tc>
          <w:tcPr>
            <w:tcW w:w="3402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2FFB252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  <w:tc>
          <w:tcPr>
            <w:tcW w:w="4479" w:type="dxa"/>
            <w:shd w:val="clear" w:color="auto" w:fill="F2F2F2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E79361C">
            <w:pPr>
              <w:snapToGrid w:val="0"/>
              <w:spacing w:after="0" w:line="230" w:lineRule="exact"/>
              <w:jc w:val="center"/>
              <w:rPr>
                <w:rFonts w:ascii="Arial" w:hAnsi="Arial" w:eastAsia="宋体"/>
                <w:b w:val="0"/>
                <w:color w:val="222222"/>
                <w:sz w:val="17"/>
              </w:rPr>
            </w:pPr>
          </w:p>
        </w:tc>
      </w:tr>
    </w:tbl>
    <w:p w14:paraId="552890C9"/>
    <w:p w14:paraId="4C1242E7"/>
    <w:p w14:paraId="4B02BC55"/>
    <w:p w14:paraId="3C64D525"/>
    <w:p w14:paraId="69E23871">
      <w:pPr>
        <w:pStyle w:val="3"/>
        <w:snapToGrid w:val="0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overview</w:t>
      </w:r>
    </w:p>
    <w:p w14:paraId="24DD4E0B">
      <w:pPr>
        <w:pStyle w:val="4"/>
        <w:snapToGrid w:val="0"/>
        <w:spacing w:line="240" w:lineRule="exact"/>
        <w:rPr>
          <w:rFonts w:hint="default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Product Introduction</w:t>
      </w:r>
    </w:p>
    <w:tbl>
      <w:tblPr>
        <w:tblStyle w:val="3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5"/>
        <w:gridCol w:w="7483"/>
      </w:tblGrid>
      <w:tr w14:paraId="70D7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5" w:type="dxa"/>
            <w:shd w:val="clear" w:color="auto" w:fill="F2F2F2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216EA8">
            <w:pPr>
              <w:snapToGrid w:val="0"/>
              <w:jc w:val="both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lang w:eastAsia="zh-CN"/>
              </w:rPr>
              <w:drawing>
                <wp:inline distT="0" distB="0" distL="114300" distR="114300">
                  <wp:extent cx="1636395" cy="1636395"/>
                  <wp:effectExtent l="0" t="0" r="1905" b="1905"/>
                  <wp:docPr id="3" name="图片 3" descr="IMX179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X179-2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6395" cy="163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83" w:type="dx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349019">
            <w:pPr>
              <w:snapToGrid w:val="0"/>
              <w:spacing w:after="0" w:line="240" w:lineRule="exact"/>
            </w:pP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XLS-MY1000-V1.0 is an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720P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Ultra HD auto focus or fixed focus camera module .The maximum resolutionis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1280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*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720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.Support up to 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1080P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/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>90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 xml:space="preserve"> frame high-definition picture output .The</w:t>
            </w:r>
            <w:r>
              <w:rPr>
                <w:rFonts w:hint="eastAsia" w:eastAsia="微软雅黑"/>
                <w:b w:val="0"/>
                <w:color w:val="222222"/>
                <w:sz w:val="18"/>
                <w:lang w:val="en-US" w:eastAsia="zh-CN"/>
              </w:rPr>
              <w:t xml:space="preserve"> </w:t>
            </w:r>
            <w:r>
              <w:rPr>
                <w:rFonts w:hint="eastAsia" w:ascii="Arial" w:hAnsi="Arial" w:eastAsia="微软雅黑"/>
                <w:b w:val="0"/>
                <w:color w:val="222222"/>
                <w:sz w:val="18"/>
              </w:rPr>
              <w:t>module supports USB2.0 interface,no need to install driver.The finished camera module hasthe characteristics of small size,accurate color reproduction,clear image,low power consumption andhigh reliability.</w:t>
            </w:r>
          </w:p>
        </w:tc>
      </w:tr>
    </w:tbl>
    <w:p w14:paraId="1EB70EEB">
      <w:pPr>
        <w:pStyle w:val="4"/>
        <w:snapToGrid w:val="0"/>
        <w:spacing w:line="240" w:lineRule="exact"/>
        <w:rPr>
          <w:rFonts w:eastAsia="微软雅黑"/>
        </w:rPr>
      </w:pPr>
    </w:p>
    <w:p w14:paraId="239FF7DE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  <w:r>
        <w:rPr>
          <w:rFonts w:hint="eastAsia" w:eastAsia="微软雅黑"/>
          <w:lang w:val="en-US" w:eastAsia="zh-CN"/>
        </w:rPr>
        <w:t>Applications</w:t>
      </w:r>
    </w:p>
    <w:p w14:paraId="289947FB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Video conferencing</w:t>
      </w:r>
    </w:p>
    <w:p w14:paraId="1705C1B8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Security and smart home</w:t>
      </w:r>
    </w:p>
    <w:p w14:paraId="0B0CAC5D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Document cameras</w:t>
      </w:r>
    </w:p>
    <w:p w14:paraId="220613E3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Industrial inspection</w:t>
      </w:r>
    </w:p>
    <w:p w14:paraId="1062B38F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 w:eastAsia="微软雅黑"/>
          <w:lang w:val="en-US" w:eastAsia="zh-CN"/>
        </w:rPr>
      </w:pPr>
      <w:r>
        <w:rPr>
          <w:rFonts w:hint="default" w:eastAsia="微软雅黑"/>
          <w:lang w:val="en-US" w:eastAsia="zh-CN"/>
        </w:rPr>
        <w:t>Identity recognition</w:t>
      </w:r>
    </w:p>
    <w:p w14:paraId="38CB037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ATMs</w:t>
      </w:r>
    </w:p>
    <w:p w14:paraId="73A4DAC5">
      <w:pPr>
        <w:keepNext w:val="0"/>
        <w:keepLines w:val="0"/>
        <w:pageBreakBefore w:val="0"/>
        <w:widowControl/>
        <w:numPr>
          <w:ilvl w:val="0"/>
          <w:numId w:val="7"/>
        </w:numPr>
        <w:kinsoku/>
        <w:wordWrap/>
        <w:overflowPunct/>
        <w:topLinePunct w:val="0"/>
        <w:autoSpaceDE/>
        <w:autoSpaceDN/>
        <w:bidi w:val="0"/>
        <w:adjustRightInd/>
        <w:snapToGrid/>
        <w:ind w:left="960" w:leftChars="300" w:hanging="420" w:firstLineChars="0"/>
        <w:textAlignment w:val="auto"/>
        <w:rPr>
          <w:rFonts w:hint="default"/>
          <w:lang w:val="en-US" w:eastAsia="zh-CN"/>
        </w:rPr>
      </w:pPr>
      <w:r>
        <w:rPr>
          <w:rFonts w:hint="default" w:eastAsia="微软雅黑"/>
          <w:lang w:val="en-US" w:eastAsia="zh-CN"/>
        </w:rPr>
        <w:t>Access control equipment</w:t>
      </w:r>
    </w:p>
    <w:p w14:paraId="05940199">
      <w:pPr>
        <w:snapToGrid w:val="0"/>
        <w:spacing w:after="80" w:line="240" w:lineRule="exact"/>
        <w:rPr>
          <w:rFonts w:ascii="Arial" w:hAnsi="Arial" w:eastAsia="微软雅黑"/>
          <w:b w:val="0"/>
          <w:color w:val="222222"/>
          <w:sz w:val="18"/>
        </w:rPr>
      </w:pPr>
    </w:p>
    <w:p w14:paraId="34CCAAA5">
      <w:pPr>
        <w:pStyle w:val="4"/>
        <w:snapToGrid w:val="0"/>
        <w:spacing w:line="240" w:lineRule="exact"/>
      </w:pPr>
      <w:r>
        <w:rPr>
          <w:rFonts w:eastAsia="微软雅黑"/>
        </w:rPr>
        <w:t>Product details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09C3219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DCB0D3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F76E3A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C70D74F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8A982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6FCBDF7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2F283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Model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DCE3866">
            <w:pPr>
              <w:snapToGrid w:val="0"/>
              <w:spacing w:after="0" w:line="240" w:lineRule="exact"/>
            </w:pPr>
            <w:r>
              <w:rPr>
                <w:rFonts w:hint="eastAsia" w:ascii="Arial" w:hAnsi="Arial"/>
                <w:b w:val="0"/>
                <w:color w:val="222222"/>
                <w:sz w:val="17"/>
              </w:rPr>
              <w:t>XLS-MY1000-V1.0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B799C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Interface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F7A0ECB">
            <w:pPr>
              <w:snapToGrid w:val="0"/>
              <w:spacing w:after="0" w:line="240" w:lineRule="exact"/>
            </w:pP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4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-pin, 1.0 mm pitch, USB 2.0</w:t>
            </w:r>
          </w:p>
        </w:tc>
      </w:tr>
      <w:tr w14:paraId="2BE04B7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8ABB4D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Video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8F95AA1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MJPG, YUY2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738847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USB signaling rate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DD29839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260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Mb/s</w:t>
            </w:r>
          </w:p>
        </w:tc>
      </w:tr>
      <w:tr w14:paraId="4A1E69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8D59C2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Supply voltage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FE2484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5 V ±5%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68A00F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Microphone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8FB3B6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Dual digital noise-reduction microphone</w:t>
            </w:r>
          </w:p>
        </w:tc>
      </w:tr>
      <w:tr w14:paraId="321D1840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A0D638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Operating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A2FE6F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0°C to 50°C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591D0F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Storage temperature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1EEA5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−25°C to 70°C</w:t>
            </w:r>
          </w:p>
        </w:tc>
      </w:tr>
      <w:tr w14:paraId="1FA180B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4150B4B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Power consumption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03956F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No LED: /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458C13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IR LED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2974C6F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/</w:t>
            </w:r>
          </w:p>
        </w:tc>
      </w:tr>
      <w:tr w14:paraId="6BE8515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2754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6710E2B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Windows XP / Vista / 7 / 8 / 8.1 / 10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4EEBA2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Other OS support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A22E96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Mac / Android / Linux 2.6.2 (UVC) / WinCE</w:t>
            </w:r>
          </w:p>
        </w:tc>
      </w:tr>
    </w:tbl>
    <w:p w14:paraId="1824F836">
      <w:pPr>
        <w:pStyle w:val="4"/>
        <w:snapToGrid w:val="0"/>
        <w:spacing w:line="240" w:lineRule="exact"/>
        <w:rPr>
          <w:rFonts w:hint="eastAsia" w:eastAsia="微软雅黑"/>
          <w:lang w:val="en-US" w:eastAsia="zh-CN"/>
        </w:rPr>
      </w:pPr>
    </w:p>
    <w:p w14:paraId="0143EE17">
      <w:pPr>
        <w:pStyle w:val="4"/>
        <w:snapToGrid w:val="0"/>
        <w:spacing w:line="240" w:lineRule="exact"/>
        <w:rPr>
          <w:rFonts w:eastAsia="微软雅黑"/>
        </w:rPr>
      </w:pPr>
    </w:p>
    <w:p w14:paraId="3F6934D5">
      <w:pPr>
        <w:pStyle w:val="4"/>
        <w:snapToGrid w:val="0"/>
        <w:spacing w:line="240" w:lineRule="exact"/>
        <w:rPr>
          <w:rFonts w:eastAsia="微软雅黑"/>
        </w:rPr>
      </w:pPr>
    </w:p>
    <w:p w14:paraId="403D5F8D">
      <w:pPr>
        <w:rPr>
          <w:rFonts w:eastAsia="微软雅黑"/>
        </w:rPr>
      </w:pPr>
    </w:p>
    <w:p w14:paraId="62848E21">
      <w:pPr>
        <w:pStyle w:val="4"/>
        <w:snapToGrid w:val="0"/>
        <w:spacing w:line="240" w:lineRule="exact"/>
        <w:rPr>
          <w:rFonts w:eastAsia="微软雅黑"/>
        </w:rPr>
      </w:pPr>
    </w:p>
    <w:p w14:paraId="1CB39ED9">
      <w:pPr>
        <w:pStyle w:val="4"/>
        <w:pageBreakBefore/>
        <w:snapToGrid w:val="0"/>
        <w:spacing w:line="240" w:lineRule="exact"/>
      </w:pPr>
      <w:r>
        <w:rPr>
          <w:rFonts w:eastAsia="微软雅黑"/>
        </w:rPr>
        <w:t>Chip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81B6D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0EDF33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C1A03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A93A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93B690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4FA91E2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80D335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format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430FC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1/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4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-inch CMOS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D954D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pixels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48AF622">
            <w:pPr>
              <w:snapToGrid w:val="0"/>
              <w:spacing w:after="0"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1280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720</w:t>
            </w:r>
          </w:p>
        </w:tc>
      </w:tr>
      <w:tr w14:paraId="78BCED3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23D1A9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Pixel size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27B94D3C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3.0 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µm × 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3.0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µm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C750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Sensor data output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7C35EEC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10-bit RAW</w:t>
            </w:r>
          </w:p>
        </w:tc>
      </w:tr>
      <w:tr w14:paraId="31EB438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D081606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Maximum SNR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F9D93A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103FF2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Dynamic range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4450C3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</w:t>
            </w:r>
          </w:p>
        </w:tc>
      </w:tr>
      <w:tr w14:paraId="101528B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9D60C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Minimum illumination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AC0CA10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TBD (no LED)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C56850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Optical distortion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3AEAFE2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&lt;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7.6</w:t>
            </w:r>
            <w:r>
              <w:rPr>
                <w:rFonts w:ascii="Arial" w:hAnsi="Arial"/>
                <w:b w:val="0"/>
                <w:color w:val="222222"/>
                <w:sz w:val="17"/>
              </w:rPr>
              <w:t>%</w:t>
            </w:r>
          </w:p>
        </w:tc>
      </w:tr>
    </w:tbl>
    <w:p w14:paraId="17BD1CDD">
      <w:pPr>
        <w:pStyle w:val="4"/>
        <w:snapToGrid w:val="0"/>
        <w:spacing w:line="240" w:lineRule="exact"/>
        <w:rPr>
          <w:rFonts w:eastAsia="微软雅黑"/>
        </w:rPr>
      </w:pPr>
    </w:p>
    <w:p w14:paraId="1C6483A8">
      <w:pPr>
        <w:pStyle w:val="4"/>
        <w:snapToGrid w:val="0"/>
        <w:spacing w:line="240" w:lineRule="exact"/>
      </w:pPr>
      <w:r>
        <w:rPr>
          <w:rFonts w:eastAsia="微软雅黑"/>
        </w:rPr>
        <w:t>Lens parameters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1"/>
        <w:gridCol w:w="3288"/>
        <w:gridCol w:w="1871"/>
        <w:gridCol w:w="3288"/>
      </w:tblGrid>
      <w:tr w14:paraId="6D5C249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2EE4AB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2F019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  <w:tc>
          <w:tcPr>
            <w:tcW w:w="187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E2D8FB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Item</w:t>
            </w:r>
          </w:p>
        </w:tc>
        <w:tc>
          <w:tcPr>
            <w:tcW w:w="3288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830BB1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Specification</w:t>
            </w:r>
          </w:p>
        </w:tc>
      </w:tr>
      <w:tr w14:paraId="30A8D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B53267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Lens mount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1B46FC2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12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× P0.25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F6E19AB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Construction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E2B671">
            <w:pPr>
              <w:snapToGrid w:val="0"/>
              <w:spacing w:after="0" w:line="240" w:lineRule="exact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TBD</w:t>
            </w:r>
          </w:p>
        </w:tc>
      </w:tr>
      <w:tr w14:paraId="7E97A91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E4A2C19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F-number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0E12B47B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2.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4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±5%</w:t>
            </w:r>
          </w:p>
        </w:tc>
        <w:tc>
          <w:tcPr>
            <w:tcW w:w="1871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F67CD45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Effective focal length</w:t>
            </w:r>
          </w:p>
        </w:tc>
        <w:tc>
          <w:tcPr>
            <w:tcW w:w="3288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016768E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1.95</w:t>
            </w:r>
            <w:r>
              <w:rPr>
                <w:rFonts w:ascii="Arial" w:hAnsi="Arial"/>
                <w:b w:val="0"/>
                <w:color w:val="222222"/>
                <w:sz w:val="17"/>
              </w:rPr>
              <w:t xml:space="preserve"> mm</w:t>
            </w:r>
          </w:p>
        </w:tc>
      </w:tr>
      <w:tr w14:paraId="64418F6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1DFA1514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Field of view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F71BE81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Diagonal: 1</w:t>
            </w:r>
            <w:r>
              <w:rPr>
                <w:rFonts w:hint="eastAsia" w:eastAsia="微软雅黑"/>
                <w:b w:val="0"/>
                <w:color w:val="222222"/>
                <w:sz w:val="17"/>
                <w:lang w:val="en-US" w:eastAsia="zh-CN"/>
              </w:rPr>
              <w:t>40</w:t>
            </w: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° ±3°</w:t>
            </w:r>
          </w:p>
        </w:tc>
        <w:tc>
          <w:tcPr>
            <w:tcW w:w="1871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6025DC6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Focus distance</w:t>
            </w:r>
          </w:p>
        </w:tc>
        <w:tc>
          <w:tcPr>
            <w:tcW w:w="3288" w:type="dxa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683929D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 w:val="0"/>
                <w:color w:val="222222"/>
                <w:sz w:val="17"/>
              </w:rPr>
              <w:t>60 cm to infinity</w:t>
            </w:r>
          </w:p>
        </w:tc>
      </w:tr>
    </w:tbl>
    <w:p w14:paraId="56231F85">
      <w:pPr>
        <w:pStyle w:val="4"/>
        <w:snapToGrid w:val="0"/>
        <w:spacing w:line="240" w:lineRule="exact"/>
        <w:rPr>
          <w:rFonts w:eastAsia="微软雅黑"/>
        </w:rPr>
      </w:pPr>
    </w:p>
    <w:p w14:paraId="362C1544">
      <w:pPr>
        <w:pStyle w:val="4"/>
        <w:snapToGrid w:val="0"/>
        <w:spacing w:line="240" w:lineRule="exact"/>
      </w:pPr>
      <w:r>
        <w:rPr>
          <w:rFonts w:eastAsia="微软雅黑"/>
        </w:rPr>
        <w:t>Maximum frame rate</w:t>
      </w:r>
    </w:p>
    <w:tbl>
      <w:tblPr>
        <w:tblStyle w:val="32"/>
        <w:tblW w:w="0" w:type="auto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7597"/>
        <w:gridCol w:w="1587"/>
      </w:tblGrid>
      <w:tr w14:paraId="3C1343B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tblHeader/>
          <w:jc w:val="center"/>
        </w:trPr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A5D95AE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Format</w:t>
            </w:r>
          </w:p>
        </w:tc>
        <w:tc>
          <w:tcPr>
            <w:tcW w:w="759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369D52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Resolution</w:t>
            </w:r>
          </w:p>
        </w:tc>
        <w:tc>
          <w:tcPr>
            <w:tcW w:w="1587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DAF75EA">
            <w:pPr>
              <w:snapToGrid w:val="0"/>
              <w:spacing w:after="0" w:line="240" w:lineRule="exact"/>
            </w:pPr>
            <w:r>
              <w:rPr>
                <w:rFonts w:ascii="Arial" w:hAnsi="Arial" w:eastAsia="微软雅黑"/>
                <w:b/>
                <w:color w:val="FFFFFF"/>
                <w:sz w:val="17"/>
              </w:rPr>
              <w:t>Maximum frame rate</w:t>
            </w:r>
          </w:p>
        </w:tc>
      </w:tr>
      <w:tr w14:paraId="60C7E27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134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33CBB07D">
            <w:pPr>
              <w:snapToGrid w:val="0"/>
              <w:spacing w:after="0" w:line="240" w:lineRule="exact"/>
            </w:pPr>
            <w:r>
              <w:rPr>
                <w:rFonts w:ascii="Arial" w:hAnsi="Arial"/>
                <w:b w:val="0"/>
                <w:color w:val="222222"/>
                <w:sz w:val="17"/>
              </w:rPr>
              <w:t>MJPG</w:t>
            </w:r>
          </w:p>
        </w:tc>
        <w:tc>
          <w:tcPr>
            <w:tcW w:w="759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7AC80F7A">
            <w:pPr>
              <w:snapToGrid w:val="0"/>
              <w:spacing w:after="0" w:line="240" w:lineRule="exact"/>
            </w:pPr>
            <w:r>
              <w:rPr>
                <w:rFonts w:hint="eastAsia" w:ascii="Arial" w:hAnsi="Arial"/>
                <w:b w:val="0"/>
                <w:color w:val="222222"/>
                <w:sz w:val="17"/>
              </w:rPr>
              <w:t>1280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 x 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720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  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 xml:space="preserve"> 640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 x 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>480  320</w:t>
            </w: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 xml:space="preserve"> x </w:t>
            </w:r>
            <w:r>
              <w:rPr>
                <w:rFonts w:hint="eastAsia" w:ascii="Arial" w:hAnsi="Arial"/>
                <w:b w:val="0"/>
                <w:color w:val="222222"/>
                <w:sz w:val="17"/>
              </w:rPr>
              <w:t xml:space="preserve">240  </w:t>
            </w:r>
          </w:p>
        </w:tc>
        <w:tc>
          <w:tcPr>
            <w:tcW w:w="1587" w:type="dxa"/>
            <w:shd w:val="clear" w:color="auto" w:fill="F3F3F3"/>
            <w:tcMar>
              <w:top w:w="65" w:type="dxa"/>
              <w:left w:w="65" w:type="dxa"/>
              <w:bottom w:w="65" w:type="dxa"/>
              <w:right w:w="65" w:type="dxa"/>
            </w:tcMar>
            <w:vAlign w:val="center"/>
          </w:tcPr>
          <w:p w14:paraId="500B07BB">
            <w:pPr>
              <w:snapToGrid w:val="0"/>
              <w:spacing w:after="0" w:line="240" w:lineRule="exact"/>
            </w:pPr>
            <w:r>
              <w:rPr>
                <w:rFonts w:hint="eastAsia" w:eastAsia="宋体"/>
                <w:b w:val="0"/>
                <w:color w:val="222222"/>
                <w:sz w:val="17"/>
                <w:lang w:val="en-US" w:eastAsia="zh-CN"/>
              </w:rPr>
              <w:t>3</w:t>
            </w:r>
            <w:r>
              <w:rPr>
                <w:rFonts w:ascii="Arial" w:hAnsi="Arial"/>
                <w:b w:val="0"/>
                <w:color w:val="222222"/>
                <w:sz w:val="17"/>
              </w:rPr>
              <w:t>0 fps</w:t>
            </w:r>
          </w:p>
        </w:tc>
      </w:tr>
    </w:tbl>
    <w:p w14:paraId="49DFEBA1">
      <w:pPr>
        <w:pStyle w:val="3"/>
        <w:snapToGrid w:val="0"/>
        <w:rPr>
          <w:rFonts w:hint="eastAsia" w:eastAsia="微软雅黑"/>
          <w:lang w:val="en-US" w:eastAsia="zh-CN"/>
        </w:rPr>
      </w:pPr>
      <w:r>
        <w:br w:type="page"/>
      </w:r>
      <w:r>
        <w:rPr>
          <w:rFonts w:hint="eastAsia" w:eastAsia="微软雅黑"/>
          <w:lang w:val="en-US" w:eastAsia="zh-CN"/>
        </w:rPr>
        <w:t>Product structural drawing</w:t>
      </w:r>
    </w:p>
    <w:p w14:paraId="454B406F">
      <w:pPr>
        <w:snapToGrid w:val="0"/>
        <w:jc w:val="center"/>
      </w:pPr>
      <w:r>
        <w:drawing>
          <wp:inline distT="0" distB="0" distL="114300" distR="114300">
            <wp:extent cx="635" cy="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5" cy="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550025" cy="8623300"/>
            <wp:effectExtent l="0" t="0" r="3175" b="6350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50025" cy="862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A4F87D">
      <w:pPr>
        <w:pStyle w:val="4"/>
        <w:snapToGrid w:val="0"/>
        <w:spacing w:line="240" w:lineRule="exact"/>
        <w:rPr>
          <w:rFonts w:eastAsia="微软雅黑"/>
        </w:rPr>
      </w:pPr>
    </w:p>
    <w:p w14:paraId="545C69A6">
      <w:pPr>
        <w:pStyle w:val="4"/>
        <w:snapToGrid w:val="0"/>
        <w:spacing w:line="240" w:lineRule="exact"/>
      </w:pPr>
      <w:r>
        <w:rPr>
          <w:rFonts w:eastAsia="微软雅黑"/>
        </w:rPr>
        <w:t>USB connector pin assignment</w:t>
      </w:r>
    </w:p>
    <w:tbl>
      <w:tblPr>
        <w:tblStyle w:val="32"/>
        <w:tblW w:w="10262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1"/>
        <w:gridCol w:w="2041"/>
        <w:gridCol w:w="1134"/>
        <w:gridCol w:w="3912"/>
        <w:gridCol w:w="1134"/>
      </w:tblGrid>
      <w:tr w14:paraId="214D884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tblHeader/>
          <w:jc w:val="center"/>
        </w:trPr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08CF035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ascii="Arial" w:hAnsi="Arial" w:eastAsia="微软雅黑"/>
                <w:b/>
                <w:color w:val="FFFFFF"/>
                <w:sz w:val="18"/>
              </w:rPr>
              <w:t>Pin NO</w:t>
            </w:r>
          </w:p>
        </w:tc>
        <w:tc>
          <w:tcPr>
            <w:tcW w:w="2041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4F7C84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Pin Name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9C4570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I/O</w:t>
            </w:r>
          </w:p>
        </w:tc>
        <w:tc>
          <w:tcPr>
            <w:tcW w:w="3912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DEC5888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Description</w:t>
            </w:r>
          </w:p>
        </w:tc>
        <w:tc>
          <w:tcPr>
            <w:tcW w:w="1134" w:type="dxa"/>
            <w:shd w:val="clear" w:color="auto" w:fill="333333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265496">
            <w:pPr>
              <w:snapToGrid w:val="0"/>
              <w:spacing w:after="0" w:line="240" w:lineRule="exact"/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微软雅黑"/>
                <w:b/>
                <w:bCs/>
                <w:color w:val="FFFFFF" w:themeColor="background1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Remarks</w:t>
            </w:r>
          </w:p>
        </w:tc>
      </w:tr>
      <w:tr w14:paraId="49010EF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2F438C8C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微软雅黑"/>
                <w:b w:val="0"/>
                <w:color w:val="222222"/>
                <w:sz w:val="20"/>
                <w:lang w:val="en-US" w:eastAsia="zh-CN"/>
              </w:rPr>
              <w:t>1</w:t>
            </w:r>
          </w:p>
        </w:tc>
        <w:tc>
          <w:tcPr>
            <w:tcW w:w="2041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9BAC3A1">
            <w:pPr>
              <w:snapToGrid w:val="0"/>
              <w:spacing w:after="0" w:line="260" w:lineRule="exact"/>
              <w:jc w:val="center"/>
            </w:pPr>
            <w:r>
              <w:rPr>
                <w:rFonts w:ascii="Arial" w:hAnsi="Arial"/>
                <w:b w:val="0"/>
                <w:color w:val="222222"/>
                <w:sz w:val="20"/>
              </w:rPr>
              <w:t>VCC 5V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5845CFFA">
            <w:pPr>
              <w:snapToGrid w:val="0"/>
              <w:spacing w:after="0" w:line="260" w:lineRule="exact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P</w:t>
            </w:r>
          </w:p>
        </w:tc>
        <w:tc>
          <w:tcPr>
            <w:tcW w:w="3912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1716E5B2">
            <w:pPr>
              <w:snapToGrid w:val="0"/>
              <w:spacing w:after="0" w:line="260" w:lineRule="exact"/>
              <w:jc w:val="center"/>
            </w:pPr>
            <w:r>
              <w:rPr>
                <w:rFonts w:hint="eastAsia"/>
              </w:rPr>
              <w:t>+5V power supply</w:t>
            </w:r>
          </w:p>
        </w:tc>
        <w:tc>
          <w:tcPr>
            <w:tcW w:w="1134" w:type="dxa"/>
            <w:tcMar>
              <w:top w:w="110" w:type="dxa"/>
              <w:left w:w="110" w:type="dxa"/>
              <w:bottom w:w="110" w:type="dxa"/>
              <w:right w:w="110" w:type="dxa"/>
            </w:tcMar>
            <w:vAlign w:val="center"/>
          </w:tcPr>
          <w:p w14:paraId="03C03039">
            <w:pPr>
              <w:snapToGrid w:val="0"/>
              <w:spacing w:after="0" w:line="260" w:lineRule="exact"/>
              <w:jc w:val="center"/>
            </w:pPr>
          </w:p>
        </w:tc>
      </w:tr>
      <w:tr w14:paraId="3576828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D8D4DA5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2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78AE824">
            <w:pPr>
              <w:snapToGrid w:val="0"/>
              <w:spacing w:before="0" w:after="0" w:line="180" w:lineRule="exact"/>
              <w:jc w:val="center"/>
              <w:rPr>
                <w:rFonts w:hint="default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D-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1A4148E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E69BBE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cable-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9AC4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AD836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BF395E3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3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BC33D8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D+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B43D52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A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A0728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USB data cable+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E77F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3A605B6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4285E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4</w:t>
            </w: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60F2E5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ascii="Arial" w:hAnsi="Arial"/>
                <w:b w:val="0"/>
                <w:color w:val="222222"/>
                <w:sz w:val="20"/>
              </w:rPr>
              <w:t>GND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2EC5D9A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  <w:r>
              <w:rPr>
                <w:rFonts w:hint="eastAsia" w:eastAsia="宋体"/>
                <w:b w:val="0"/>
                <w:color w:val="222222"/>
                <w:sz w:val="20"/>
                <w:lang w:val="en-US" w:eastAsia="zh-CN"/>
              </w:rPr>
              <w:t>G</w:t>
            </w: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AD9A9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r>
              <w:rPr>
                <w:rFonts w:hint="eastAsia" w:ascii="Arial" w:hAnsi="Arial"/>
                <w:b w:val="0"/>
                <w:color w:val="222222"/>
                <w:sz w:val="20"/>
              </w:rPr>
              <w:t>Ground</w:t>
            </w: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0E2AE8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B72049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8A423F9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1EFC53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C89B6E0">
            <w:pPr>
              <w:snapToGrid w:val="0"/>
              <w:spacing w:before="0" w:after="0" w:line="180" w:lineRule="exact"/>
              <w:jc w:val="center"/>
              <w:rPr>
                <w:rFonts w:hint="eastAsia" w:ascii="Arial" w:hAnsi="Arial" w:eastAsia="宋体"/>
                <w:b w:val="0"/>
                <w:color w:val="222222"/>
                <w:sz w:val="20"/>
                <w:lang w:val="en-US" w:eastAsia="zh-CN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4ACC4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8129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60C8EF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52A622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EAE7CD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761D1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B12317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  <w:bookmarkStart w:id="0" w:name="_GoBack"/>
            <w:bookmarkEnd w:id="0"/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5CC0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B29DE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2E6F8C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738EB8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DE1F9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2477C47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1080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13CD8D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213C65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4118D9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E64FF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413F55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BCDF7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899AC2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685C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CE38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F5119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AA8A01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3DAEA3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A966EF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724D48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6D8ED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4125A9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EDA8E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507946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46EC3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9364BD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1347A8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AA3E36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3F4573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B7E14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2DDE923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01B8E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1FDD2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B65F5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F7C64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903F40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6D5EC49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FF5FF3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F17B9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35FC38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857A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7719D6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7EDA3D2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C9F994F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6A9A03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6FEF8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659435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8A109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FCED5D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8C71D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2EFDCE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CFB6E6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01174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358430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06555A7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E82E4E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095410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3A6A74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C02725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11C220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78CC27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07B272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55EBB6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47FABF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B8D4A2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428BF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5DCFED7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83AC39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A3658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B277861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12F56CB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280635B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479B0C1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5C3309B5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D8296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3DE31409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394C04A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E1319A3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  <w:tr w14:paraId="1A2F151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  <w:jc w:val="center"/>
        </w:trPr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3CE6B04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2041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72BB7BDB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67B58F6D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3912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084A818E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  <w:tc>
          <w:tcPr>
            <w:tcW w:w="1134" w:type="dxa"/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</w:tcPr>
          <w:p w14:paraId="4DD0628C">
            <w:pPr>
              <w:snapToGrid w:val="0"/>
              <w:spacing w:before="0" w:after="0" w:line="180" w:lineRule="exact"/>
              <w:jc w:val="center"/>
              <w:rPr>
                <w:rFonts w:ascii="Arial" w:hAnsi="Arial"/>
                <w:b w:val="0"/>
                <w:color w:val="222222"/>
                <w:sz w:val="20"/>
              </w:rPr>
            </w:pPr>
          </w:p>
        </w:tc>
      </w:tr>
    </w:tbl>
    <w:p w14:paraId="393EBAE6">
      <w:pPr>
        <w:snapToGrid w:val="0"/>
        <w:spacing w:line="240" w:lineRule="exact"/>
      </w:pPr>
    </w:p>
    <w:sectPr>
      <w:headerReference r:id="rId6" w:type="first"/>
      <w:footerReference r:id="rId8" w:type="first"/>
      <w:headerReference r:id="rId5" w:type="default"/>
      <w:footerReference r:id="rId7" w:type="default"/>
      <w:pgSz w:w="11906" w:h="16838"/>
      <w:pgMar w:top="1219" w:right="794" w:bottom="822" w:left="794" w:header="255" w:footer="369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ＭＳ 明朝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CD67CD">
    <w:pPr>
      <w:widowControl/>
      <w:ind w:left="-405" w:leftChars="-225" w:right="360"/>
      <w:jc w:val="right"/>
    </w:pPr>
    <w:r>
      <w:rPr>
        <w:rFonts w:hint="eastAsia" w:ascii="黑体" w:eastAsia="微软雅黑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APPROVAL SHEET </w:t>
    </w:r>
    <w:r>
      <w:rPr>
        <w:rFonts w:eastAsia="微软雅黑"/>
        <w:sz w:val="20"/>
        <w:szCs w:val="20"/>
      </w:rPr>
      <w:fldChar w:fldCharType="begin"/>
    </w:r>
    <w:r>
      <w:rPr>
        <w:rFonts w:eastAsia="微软雅黑"/>
        <w:sz w:val="20"/>
        <w:szCs w:val="20"/>
      </w:rPr>
      <w:instrText xml:space="preserve">PAGE</w:instrText>
    </w:r>
    <w:r>
      <w:rPr>
        <w:rFonts w:eastAsia="微软雅黑"/>
        <w:sz w:val="20"/>
        <w:szCs w:val="20"/>
      </w:rPr>
      <w:fldChar w:fldCharType="separate"/>
    </w:r>
    <w:r>
      <w:rPr>
        <w:rFonts w:eastAsia="微软雅黑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CFD573">
    <w:pPr>
      <w:widowControl/>
      <w:ind w:left="-405" w:leftChars="-225" w:right="360"/>
      <w:jc w:val="right"/>
    </w:pPr>
    <w:r>
      <w:rPr>
        <w:rFonts w:hint="eastAsia"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SAMPLE </w:t>
    </w:r>
    <w:r>
      <w:rPr>
        <w:rFonts w:ascii="黑体" w:eastAsia="宋体"/>
        <w:b/>
        <w:sz w:val="20"/>
        <w:szCs w:val="56"/>
        <w:lang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APPROVAL SHEET</w:t>
    </w:r>
    <w:r>
      <w:rPr>
        <w:rFonts w:hint="eastAsia" w:ascii="黑体" w:eastAsia="宋体"/>
        <w:b/>
        <w:sz w:val="20"/>
        <w:szCs w:val="56"/>
        <w:lang w:val="en-US" w:eastAsia="zh-CN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PAGE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792A46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50E50E40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B7A9E6C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40B3BCE6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4E19862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52E2392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5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DF75CCF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DFA4B9">
    <w:pPr>
      <w:pStyle w:val="25"/>
      <w:spacing w:before="0" w:after="0" w:line="20" w:lineRule="exact"/>
    </w:pPr>
  </w:p>
  <w:tbl>
    <w:tblPr>
      <w:tblStyle w:val="32"/>
      <w:tblW w:w="0" w:type="auto"/>
      <w:tblInd w:w="0" w:type="dx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Grid>
      <w:gridCol w:w="79"/>
      <w:gridCol w:w="7172"/>
      <w:gridCol w:w="198"/>
      <w:gridCol w:w="2869"/>
    </w:tblGrid>
    <w:tr w14:paraId="4D67D7F3"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584" w:hRule="atLeast"/>
      </w:trPr>
      <w:tc>
        <w:tcPr>
          <w:tcW w:w="79" w:type="dxa"/>
          <w:shd w:val="clear" w:color="auto" w:fill="D50000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656C46E">
          <w:pPr>
            <w:spacing w:before="0" w:after="0"/>
          </w:pPr>
        </w:p>
      </w:tc>
      <w:tc>
        <w:tcPr>
          <w:tcW w:w="7172" w:type="dxa"/>
          <w:shd w:val="clear" w:color="auto" w:fill="292929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321C655">
          <w:pPr>
            <w:spacing w:before="0" w:after="0"/>
            <w:ind w:left="170"/>
          </w:pPr>
          <w:r>
            <w:rPr>
              <w:rFonts w:ascii="Arial" w:hAnsi="Arial"/>
              <w:b/>
              <w:color w:val="FFFFFF"/>
              <w:sz w:val="16"/>
            </w:rPr>
            <w:t>SHENZHEN SINOSEEN TECHNOLOGY</w:t>
          </w:r>
        </w:p>
      </w:tc>
      <w:tc>
        <w:tcPr>
          <w:tcW w:w="198" w:type="dxa"/>
          <w:shd w:val="clear" w:color="auto" w:fill="B8B8B8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2C19786A">
          <w:pPr>
            <w:spacing w:before="0" w:after="0"/>
          </w:pPr>
        </w:p>
      </w:tc>
      <w:tc>
        <w:tcPr>
          <w:tcW w:w="2869" w:type="dxa"/>
          <w:shd w:val="clear" w:color="auto" w:fill="FFFFFF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906DFBD">
          <w:pPr>
            <w:spacing w:before="0" w:after="0"/>
            <w:jc w:val="right"/>
          </w:pPr>
          <w:r>
            <w:drawing>
              <wp:inline distT="0" distB="0" distL="114300" distR="114300">
                <wp:extent cx="1673860" cy="424180"/>
                <wp:effectExtent l="0" t="0" r="2540" b="762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rcRect l="12500" t="25000" r="11000" b="2750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74000" cy="424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FE5F6D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2B5AC5"/>
    <w:multiLevelType w:val="singleLevel"/>
    <w:tmpl w:val="9F2B5AC5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2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3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4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5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6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3"/>
  </w:num>
  <w:num w:numId="5">
    <w:abstractNumId w:val="1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displayBackgroundShape w:val="1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CEF0CD8"/>
    <w:rsid w:val="0D5A6144"/>
    <w:rsid w:val="114B7186"/>
    <w:rsid w:val="14571334"/>
    <w:rsid w:val="1619564D"/>
    <w:rsid w:val="1666025D"/>
    <w:rsid w:val="212316DB"/>
    <w:rsid w:val="225D78A1"/>
    <w:rsid w:val="25D41795"/>
    <w:rsid w:val="2D522F9F"/>
    <w:rsid w:val="2F8E7E6F"/>
    <w:rsid w:val="30475B53"/>
    <w:rsid w:val="30B023A9"/>
    <w:rsid w:val="3344473F"/>
    <w:rsid w:val="37EB45D8"/>
    <w:rsid w:val="3BF910A8"/>
    <w:rsid w:val="3D500D5F"/>
    <w:rsid w:val="40B83609"/>
    <w:rsid w:val="474A120E"/>
    <w:rsid w:val="5E246A28"/>
    <w:rsid w:val="76B91B0C"/>
    <w:rsid w:val="782A41FF"/>
    <w:rsid w:val="7956599F"/>
    <w:rsid w:val="799F0249"/>
    <w:rsid w:val="7B9F2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80" w:line="252" w:lineRule="auto"/>
    </w:pPr>
    <w:rPr>
      <w:rFonts w:ascii="Arial" w:hAnsi="Arial" w:eastAsiaTheme="minorEastAsia" w:cstheme="minorBidi"/>
      <w:color w:val="222222"/>
      <w:sz w:val="18"/>
      <w:szCs w:val="22"/>
      <w:lang w:val="en-US" w:eastAsia="en-US" w:bidi="ar-SA"/>
    </w:rPr>
  </w:style>
  <w:style w:type="paragraph" w:styleId="3">
    <w:name w:val="heading 1"/>
    <w:basedOn w:val="1"/>
    <w:next w:val="1"/>
    <w:link w:val="139"/>
    <w:qFormat/>
    <w:uiPriority w:val="9"/>
    <w:pPr>
      <w:keepNext/>
      <w:keepLines/>
      <w:spacing w:before="0" w:after="120"/>
      <w:outlineLvl w:val="0"/>
    </w:pPr>
    <w:rPr>
      <w:rFonts w:asciiTheme="majorHAnsi" w:hAnsiTheme="majorHAnsi" w:eastAsiaTheme="majorEastAsia" w:cstheme="majorBidi"/>
      <w:b/>
      <w:bCs/>
      <w:color w:val="000000"/>
      <w:sz w:val="36"/>
      <w:szCs w:val="28"/>
    </w:rPr>
  </w:style>
  <w:style w:type="paragraph" w:styleId="4">
    <w:name w:val="heading 2"/>
    <w:basedOn w:val="1"/>
    <w:next w:val="1"/>
    <w:link w:val="140"/>
    <w:unhideWhenUsed/>
    <w:qFormat/>
    <w:uiPriority w:val="9"/>
    <w:pPr>
      <w:keepNext/>
      <w:keepLines/>
      <w:spacing w:before="180" w:after="120"/>
      <w:outlineLvl w:val="1"/>
    </w:pPr>
    <w:rPr>
      <w:rFonts w:asciiTheme="majorHAnsi" w:hAnsiTheme="majorHAnsi" w:eastAsiaTheme="majorEastAsia" w:cstheme="majorBidi"/>
      <w:b/>
      <w:bCs/>
      <w:color w:val="000000"/>
      <w:sz w:val="22"/>
      <w:szCs w:val="26"/>
    </w:rPr>
  </w:style>
  <w:style w:type="paragraph" w:styleId="5">
    <w:name w:val="heading 3"/>
    <w:basedOn w:val="1"/>
    <w:next w:val="1"/>
    <w:link w:val="141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6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8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after="80" w:line="252" w:lineRule="auto"/>
    </w:pPr>
    <w:rPr>
      <w:rFonts w:ascii="Arial" w:hAnsi="Arial"/>
      <w:b/>
      <w:bCs/>
      <w:color w:val="222222"/>
      <w:sz w:val="18"/>
      <w:szCs w:val="18"/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7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5"/>
    <w:unhideWhenUsed/>
    <w:qFormat/>
    <w:uiPriority w:val="99"/>
    <w:pPr>
      <w:spacing w:after="80" w:line="252" w:lineRule="auto"/>
    </w:pPr>
    <w:rPr>
      <w:rFonts w:ascii="Arial" w:hAnsi="Arial"/>
      <w:color w:val="222222"/>
      <w:sz w:val="18"/>
    </w:r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7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5">
    <w:name w:val="head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80" w:line="252" w:lineRule="auto"/>
    </w:pPr>
    <w:rPr>
      <w:rFonts w:ascii="Arial" w:hAnsi="Arial"/>
      <w:color w:val="222222"/>
      <w:sz w:val="18"/>
    </w:rPr>
  </w:style>
  <w:style w:type="paragraph" w:styleId="26">
    <w:name w:val="Subtitle"/>
    <w:basedOn w:val="1"/>
    <w:next w:val="1"/>
    <w:link w:val="143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2"/>
    <w:qFormat/>
    <w:uiPriority w:val="10"/>
    <w:pPr>
      <w:keepNext/>
      <w:spacing w:before="0" w:after="120" w:line="240" w:lineRule="auto"/>
      <w:contextualSpacing/>
    </w:pPr>
    <w:rPr>
      <w:rFonts w:asciiTheme="majorHAnsi" w:hAnsiTheme="majorHAnsi" w:eastAsiaTheme="majorEastAsia" w:cstheme="majorBidi"/>
      <w:b/>
      <w:color w:val="000000"/>
      <w:spacing w:val="5"/>
      <w:kern w:val="28"/>
      <w:sz w:val="58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styleId="135">
    <w:name w:val="Hyperlink"/>
    <w:basedOn w:val="13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36">
    <w:name w:val="Header Char"/>
    <w:basedOn w:val="132"/>
    <w:link w:val="25"/>
    <w:qFormat/>
    <w:uiPriority w:val="99"/>
  </w:style>
  <w:style w:type="character" w:customStyle="1" w:styleId="137">
    <w:name w:val="Footer Char"/>
    <w:basedOn w:val="132"/>
    <w:link w:val="24"/>
    <w:qFormat/>
    <w:uiPriority w:val="99"/>
  </w:style>
  <w:style w:type="paragraph" w:styleId="138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9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40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1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2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3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4">
    <w:name w:val="List Paragraph"/>
    <w:basedOn w:val="1"/>
    <w:qFormat/>
    <w:uiPriority w:val="34"/>
    <w:pPr>
      <w:ind w:left="720"/>
      <w:contextualSpacing/>
    </w:pPr>
  </w:style>
  <w:style w:type="character" w:customStyle="1" w:styleId="145">
    <w:name w:val="Body Text Char"/>
    <w:basedOn w:val="132"/>
    <w:link w:val="19"/>
    <w:qFormat/>
    <w:uiPriority w:val="99"/>
  </w:style>
  <w:style w:type="character" w:customStyle="1" w:styleId="146">
    <w:name w:val="Body Text 2 Char"/>
    <w:basedOn w:val="132"/>
    <w:link w:val="28"/>
    <w:qFormat/>
    <w:uiPriority w:val="99"/>
  </w:style>
  <w:style w:type="character" w:customStyle="1" w:styleId="147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8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9">
    <w:name w:val="Quote"/>
    <w:basedOn w:val="1"/>
    <w:next w:val="1"/>
    <w:link w:val="15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Quote Char"/>
    <w:basedOn w:val="132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1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2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3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4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7">
    <w:name w:val="Intense Quote"/>
    <w:basedOn w:val="1"/>
    <w:next w:val="1"/>
    <w:link w:val="158"/>
    <w:qFormat/>
    <w:uiPriority w:val="30"/>
    <w:pP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Intense Quote Char"/>
    <w:basedOn w:val="132"/>
    <w:link w:val="157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9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60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1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2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3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4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numbering" Target="numbering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../NULL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89</Words>
  <Characters>650</Characters>
  <Lines>0</Lines>
  <Paragraphs>0</Paragraphs>
  <TotalTime>1</TotalTime>
  <ScaleCrop>false</ScaleCrop>
  <LinksUpToDate>false</LinksUpToDate>
  <CharactersWithSpaces>698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Shenzhen Sinoseen Technology</dc:creator>
  <dc:description>generated by python-docx</dc:description>
  <cp:lastModifiedBy>达不溜</cp:lastModifiedBy>
  <dcterms:modified xsi:type="dcterms:W3CDTF">2026-10-23T09:27:47Z</dcterms:modified>
  <dc:subject>Seven-page sample approval and technical specification template</dc:subject>
  <dc:title>Sinoseen Camera Module Specification Template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eyJoZGlkIjoiZmNlMGE2Mjk4NzdiYjRjNzgwODUwYzdjYzFkMjZkYmYiLCJ1c2VySWQiOiI2NTg5NTc0NjYifQ==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F73B9FFDFCEA43F78F5E04730BC6AC7C_12</vt:lpwstr>
  </property>
</Properties>
</file>