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B2E7AB">
      <w:pPr>
        <w:spacing w:after="240"/>
        <w:rPr>
          <w:color w:val="FFFFFF" w:themeColor="background1"/>
          <w14:textFill>
            <w14:solidFill>
              <w14:schemeClr w14:val="bg1"/>
            </w14:solidFill>
          </w14:textFill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5483860</wp:posOffset>
                </wp:positionH>
                <wp:positionV relativeFrom="paragraph">
                  <wp:posOffset>-612775</wp:posOffset>
                </wp:positionV>
                <wp:extent cx="1517015" cy="58420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427470" y="177800"/>
                          <a:ext cx="1517015" cy="584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2BAB37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1.8pt;margin-top:-48.25pt;height:46pt;width:119.45pt;z-index:251662336;mso-width-relative:page;mso-height-relative:page;" filled="f" stroked="f" coordsize="21600,21600" o:gfxdata="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PA/U2zbAAAACwEAAA8AAAAAAAAAAQAg&#10;AAAAIgAAAGRycy9kb3ducmV2LnhtbFBLAQIUABQAAAAIAIdO4kDB80ncRAIAAHEEAAAOAAAAAAAA&#10;AAEAIAAAACo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2BAB37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b/>
          <w:color w:val="FFFFFF" w:themeColor="background1"/>
          <w:sz w:val="20"/>
          <w14:textFill>
            <w14:solidFill>
              <w14:schemeClr w14:val="bg1"/>
            </w14:solidFill>
          </w14:textFill>
        </w:rPr>
        <w:t>PRODUCT SPECIFICATION</w:t>
      </w:r>
      <w:r>
        <w:drawing>
          <wp:anchor distT="0" distB="0" distL="0" distR="0" simplePos="0" relativeHeight="251665408" behindDoc="0" locked="1" layoutInCell="1" allowOverlap="1">
            <wp:simplePos x="0" y="0"/>
            <wp:positionH relativeFrom="page">
              <wp:posOffset>5562600</wp:posOffset>
            </wp:positionH>
            <wp:positionV relativeFrom="page">
              <wp:posOffset>279400</wp:posOffset>
            </wp:positionV>
            <wp:extent cx="1651000" cy="512445"/>
            <wp:effectExtent l="0" t="0" r="0" b="0"/>
            <wp:wrapNone/>
            <wp:docPr id="9272026" name="Sinoseen Cover Logo" descr="Sinoseen compan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2026" name="Sinoseen Cover Logo" descr="Sinoseen company logo"/>
                    <pic:cNvPicPr>
                      <a:picLocks noChangeAspect="1"/>
                    </pic:cNvPicPr>
                  </pic:nvPicPr>
                  <pic:blipFill>
                    <a:blip r:embed="rId10"/>
                    <a:srcRect l="12500" t="25000" r="11000" b="27500"/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512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6CB965">
      <w:pPr>
        <w:pStyle w:val="31"/>
        <w:jc w:val="both"/>
        <w:rPr>
          <w:rFonts w:hint="default" w:eastAsia="宋体"/>
          <w:color w:val="FFFFFF" w:themeColor="background1"/>
          <w:lang w:val="en-US" w:eastAsia="zh-CN"/>
          <w14:textFill>
            <w14:solidFill>
              <w14:schemeClr w14:val="bg1"/>
            </w14:solidFill>
          </w14:textFill>
        </w:rPr>
      </w:pPr>
      <w:r>
        <w:rPr>
          <w:color w:val="FFFFFF" w:themeColor="background1"/>
          <w14:textFill>
            <w14:solidFill>
              <w14:schemeClr w14:val="bg1"/>
            </w14:solidFill>
          </w14:textFill>
        </w:rPr>
        <w:t xml:space="preserve">USB </w:t>
      </w:r>
      <w:r>
        <w:rPr>
          <w:rFonts w:hint="eastAsia" w:eastAsia="宋体"/>
          <w:color w:val="FFFFFF" w:themeColor="background1"/>
          <w:lang w:val="en-US" w:eastAsia="zh-CN"/>
          <w14:textFill>
            <w14:solidFill>
              <w14:schemeClr w14:val="bg1"/>
            </w14:solidFill>
          </w14:textFill>
        </w:rPr>
        <w:t>0.3M</w:t>
      </w:r>
    </w:p>
    <w:p w14:paraId="711A0C57">
      <w:pPr>
        <w:pStyle w:val="31"/>
        <w:jc w:val="both"/>
        <w:rPr>
          <w:color w:val="FFFFFF" w:themeColor="background1"/>
          <w14:textFill>
            <w14:solidFill>
              <w14:schemeClr w14:val="bg1"/>
            </w14:solidFill>
          </w14:textFill>
        </w:rPr>
      </w:pPr>
      <w:r>
        <w:rPr>
          <w:color w:val="FFFFFF" w:themeColor="background1"/>
          <w14:textFill>
            <w14:solidFill>
              <w14:schemeClr w14:val="bg1"/>
            </w14:solidFill>
          </w14:textFill>
        </w:rPr>
        <w:t>Camera Module</w:t>
      </w:r>
    </w:p>
    <w:p w14:paraId="09E23BB4"/>
    <w:p w14:paraId="422B5279">
      <w:pPr>
        <w:pStyle w:val="4"/>
        <w:rPr>
          <w:rFonts w:hint="default"/>
          <w:lang w:val="en-US"/>
        </w:rPr>
      </w:pPr>
      <w:r>
        <w:rPr>
          <w:rFonts w:hint="eastAsia"/>
          <w:sz w:val="2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>
                <wp:simplePos x="0" y="0"/>
                <wp:positionH relativeFrom="page">
                  <wp:posOffset>3911600</wp:posOffset>
                </wp:positionH>
                <wp:positionV relativeFrom="page">
                  <wp:posOffset>0</wp:posOffset>
                </wp:positionV>
                <wp:extent cx="3648075" cy="1562100"/>
                <wp:effectExtent l="0" t="0" r="9525" b="0"/>
                <wp:wrapNone/>
                <wp:docPr id="561154321" name="任意多边形: 形状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8075" cy="1562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48406" h="1562101">
                              <a:moveTo>
                                <a:pt x="0" y="0"/>
                              </a:moveTo>
                              <a:lnTo>
                                <a:pt x="3648405" y="0"/>
                              </a:lnTo>
                              <a:lnTo>
                                <a:pt x="3648405" y="1371600"/>
                              </a:lnTo>
                              <a:cubicBezTo>
                                <a:pt x="2463800" y="1562100"/>
                                <a:pt x="1473200" y="96520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任意多边形: 形状 4" o:spid="_x0000_s1026" o:spt="100" style="position:absolute;left:0pt;margin-left:308pt;margin-top:0pt;height:123pt;width:287.25pt;mso-position-horizontal-relative:page;mso-position-vertical-relative:page;z-index:251661312;mso-width-relative:page;mso-height-relative:page;" fillcolor="#FFFFFF" filled="t" stroked="f" coordsize="3648406,1562101" o:gfxdata="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oBHZz9kAAAAJAQAADwAAAAAAAAAB&#10;ACAAAAAiAAAAZHJzL2Rvd25yZXYueG1sUEsBAhQAFAAAAAgAh07iQKIfUASBAgAAQwUAAA4AAAAA&#10;AAAAAQAgAAAAKAEAAGRycy9lMm9Eb2MueG1sUEsFBgAAAAAGAAYAWQEAABsGAAAAAA==&#10;" path="m0,0l3648405,0,3648405,1371600c2463800,1562100,1473200,965200,0,0xe">
                <v:fill on="t" focussize="0,0"/>
                <v:stroke on="f" weight="1pt" miterlimit="8" joinstyle="miter"/>
                <v:imagedata o:title=""/>
                <o:lock v:ext="edit" aspectratio="f"/>
                <w10:anchorlock/>
              </v:shape>
            </w:pict>
          </mc:Fallback>
        </mc:AlternateContent>
      </w:r>
      <w:r>
        <w:rPr>
          <w:rFonts w:hint="eastAsia"/>
          <w:sz w:val="2"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>
                <wp:simplePos x="0" y="0"/>
                <wp:positionH relativeFrom="page">
                  <wp:posOffset>-5080</wp:posOffset>
                </wp:positionH>
                <wp:positionV relativeFrom="page">
                  <wp:posOffset>0</wp:posOffset>
                </wp:positionV>
                <wp:extent cx="7564755" cy="3739515"/>
                <wp:effectExtent l="0" t="0" r="4445" b="0"/>
                <wp:wrapNone/>
                <wp:docPr id="849799424" name="任意多边形: 形状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4755" cy="37395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6" h="6223001">
                              <a:moveTo>
                                <a:pt x="0" y="0"/>
                              </a:moveTo>
                              <a:lnTo>
                                <a:pt x="7560005" y="0"/>
                              </a:lnTo>
                              <a:lnTo>
                                <a:pt x="7560005" y="4775200"/>
                              </a:lnTo>
                              <a:cubicBezTo>
                                <a:pt x="6159500" y="4521200"/>
                                <a:pt x="4597400" y="6223000"/>
                                <a:pt x="2514600" y="5765800"/>
                              </a:cubicBezTo>
                              <a:cubicBezTo>
                                <a:pt x="1384300" y="5524500"/>
                                <a:pt x="711200" y="5283200"/>
                                <a:pt x="0" y="54229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6BDC3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任意多边形: 形状 2" o:spid="_x0000_s1026" o:spt="100" style="position:absolute;left:0pt;margin-left:-0.4pt;margin-top:0pt;height:294.45pt;width:595.65pt;mso-position-horizontal-relative:page;mso-position-vertical-relative:page;z-index:-251657216;mso-width-relative:page;mso-height-relative:page;" fillcolor="#B6BDC3" filled="t" stroked="f" coordsize="7560006,6223001" o:gfxdata="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" path="m0,0l7560005,0,7560005,4775200c6159500,4521200,4597400,6223000,2514600,5765800c1384300,5524500,711200,5283200,0,5422900xe">
                <v:fill on="t" focussize="0,0"/>
                <v:stroke on="f" weight="1pt" miterlimit="8" joinstyle="miter"/>
                <v:imagedata o:title=""/>
                <o:lock v:ext="edit" aspectratio="f"/>
                <w10:anchorlock/>
              </v:shape>
            </w:pict>
          </mc:Fallback>
        </mc:AlternateContent>
      </w:r>
      <w:r>
        <w:rPr>
          <w:rFonts w:hint="eastAsia"/>
          <w:sz w:val="2"/>
        </w:rPr>
        <mc:AlternateContent>
          <mc:Choice Requires="wps">
            <w:drawing>
              <wp:anchor distT="0" distB="0" distL="114300" distR="114300" simplePos="0" relativeHeight="251660288" behindDoc="1" locked="1" layoutInCell="1" allowOverlap="1">
                <wp:simplePos x="0" y="0"/>
                <wp:positionH relativeFrom="page">
                  <wp:posOffset>-53975</wp:posOffset>
                </wp:positionH>
                <wp:positionV relativeFrom="page">
                  <wp:posOffset>-10160</wp:posOffset>
                </wp:positionV>
                <wp:extent cx="7766050" cy="3552825"/>
                <wp:effectExtent l="0" t="0" r="6350" b="0"/>
                <wp:wrapNone/>
                <wp:docPr id="4" name="任意多边形: 形状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6050" cy="35528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6" h="5943601">
                              <a:moveTo>
                                <a:pt x="0" y="0"/>
                              </a:moveTo>
                              <a:lnTo>
                                <a:pt x="7560005" y="0"/>
                              </a:lnTo>
                              <a:lnTo>
                                <a:pt x="7560005" y="4483100"/>
                              </a:lnTo>
                              <a:cubicBezTo>
                                <a:pt x="6108700" y="4356100"/>
                                <a:pt x="4508500" y="5943600"/>
                                <a:pt x="2476500" y="5473700"/>
                              </a:cubicBezTo>
                              <a:cubicBezTo>
                                <a:pt x="1384300" y="5219700"/>
                                <a:pt x="660400" y="5016500"/>
                                <a:pt x="0" y="51689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41C3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任意多边形: 形状 3" o:spid="_x0000_s1026" o:spt="100" style="position:absolute;left:0pt;margin-left:-4.25pt;margin-top:-0.8pt;height:279.75pt;width:611.5pt;mso-position-horizontal-relative:page;mso-position-vertical-relative:page;z-index:-251656192;mso-width-relative:page;mso-height-relative:page;" fillcolor="#741C30" filled="t" stroked="f" coordsize="7560006,5943601" o:gfxdata="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" path="m0,0l7560005,0,7560005,4483100c6108700,4356100,4508500,5943600,2476500,5473700c1384300,5219700,660400,5016500,0,5168900xe">
                <v:fill on="t" focussize="0,0"/>
                <v:stroke on="f" weight="1pt" miterlimit="8" joinstyle="miter"/>
                <v:imagedata o:title=""/>
                <o:lock v:ext="edit" aspectratio="f"/>
                <w10:anchorlock/>
              </v:shape>
            </w:pict>
          </mc:Fallback>
        </mc:AlternateContent>
      </w:r>
      <w:r>
        <w:rPr>
          <w:rFonts w:hint="eastAsia" w:ascii="Arial" w:hAnsi="Arial" w:eastAsia="宋体"/>
          <w:b/>
          <w:color w:val="FFFFFF" w:themeColor="background1"/>
          <w:sz w:val="52"/>
          <w:szCs w:val="52"/>
          <w:lang w:val="en-US" w:eastAsia="zh-CN"/>
          <w14:textFill>
            <w14:solidFill>
              <w14:schemeClr w14:val="bg1"/>
            </w14:solidFill>
          </w14:textFill>
        </w:rPr>
        <w:t>XLS-GM3403M-V1.0</w:t>
      </w:r>
    </w:p>
    <w:p w14:paraId="2C47263E">
      <w:pPr>
        <w:pStyle w:val="4"/>
      </w:pPr>
    </w:p>
    <w:p w14:paraId="252721ED">
      <w:pPr>
        <w:pStyle w:val="4"/>
      </w:pPr>
    </w:p>
    <w:p w14:paraId="46BE3AC4"/>
    <w:p w14:paraId="040DDAF9">
      <w:pPr>
        <w:rPr>
          <w:rFonts w:hint="eastAsia" w:eastAsia="宋体"/>
          <w:lang w:eastAsia="zh-CN"/>
        </w:rPr>
      </w:pPr>
    </w:p>
    <w:p w14:paraId="12F748FD">
      <w:pPr>
        <w:pStyle w:val="4"/>
        <w:rPr>
          <w:sz w:val="24"/>
          <w:szCs w:val="24"/>
        </w:rPr>
      </w:pPr>
      <w:r>
        <w:rPr>
          <w:sz w:val="24"/>
          <w:szCs w:val="24"/>
        </w:rPr>
        <w:t>Supplier confirmation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2778"/>
        <w:gridCol w:w="2778"/>
        <w:gridCol w:w="2835"/>
      </w:tblGrid>
      <w:tr w14:paraId="0A3E4169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92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611399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Department</w:t>
            </w:r>
          </w:p>
        </w:tc>
        <w:tc>
          <w:tcPr>
            <w:tcW w:w="277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B80ED8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Engineer</w:t>
            </w:r>
          </w:p>
        </w:tc>
        <w:tc>
          <w:tcPr>
            <w:tcW w:w="277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B6CDCC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Quality inspector</w:t>
            </w:r>
          </w:p>
        </w:tc>
        <w:tc>
          <w:tcPr>
            <w:tcW w:w="2835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EB401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Approver</w:t>
            </w:r>
          </w:p>
        </w:tc>
      </w:tr>
      <w:tr w14:paraId="3C8F388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6E3DB8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Name / signature</w:t>
            </w:r>
          </w:p>
        </w:tc>
        <w:tc>
          <w:tcPr>
            <w:tcW w:w="27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40A85D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</w:t>
            </w:r>
            <w:r>
              <w:rPr>
                <w:rFonts w:hint="eastAsia" w:eastAsia="宋体"/>
                <w:b w:val="0"/>
                <w:color w:val="222222"/>
                <w:sz w:val="18"/>
                <w:lang w:val="en-US" w:eastAsia="zh-CN"/>
              </w:rPr>
              <w:t>LI</w:t>
            </w:r>
            <w:r>
              <w:rPr>
                <w:rFonts w:ascii="Arial" w:hAnsi="Arial"/>
                <w:b w:val="0"/>
                <w:color w:val="222222"/>
                <w:sz w:val="18"/>
              </w:rPr>
              <w:t>]</w:t>
            </w:r>
          </w:p>
        </w:tc>
        <w:tc>
          <w:tcPr>
            <w:tcW w:w="27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029FA9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  <w:tc>
          <w:tcPr>
            <w:tcW w:w="283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76FFF1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</w:tr>
      <w:tr w14:paraId="7C90807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1A6427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Date</w:t>
            </w:r>
          </w:p>
        </w:tc>
        <w:tc>
          <w:tcPr>
            <w:tcW w:w="277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361D36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</w:t>
            </w:r>
            <w:r>
              <w:rPr>
                <w:rFonts w:hint="eastAsia" w:eastAsia="宋体"/>
                <w:b w:val="0"/>
                <w:color w:val="222222"/>
                <w:sz w:val="18"/>
                <w:lang w:val="en-US" w:eastAsia="zh-CN"/>
              </w:rPr>
              <w:t>26-10-31</w:t>
            </w:r>
            <w:r>
              <w:rPr>
                <w:rFonts w:ascii="Arial" w:hAnsi="Arial"/>
                <w:b w:val="0"/>
                <w:color w:val="222222"/>
                <w:sz w:val="18"/>
              </w:rPr>
              <w:t>]</w:t>
            </w:r>
          </w:p>
        </w:tc>
        <w:tc>
          <w:tcPr>
            <w:tcW w:w="277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6CC5E3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  <w:tc>
          <w:tcPr>
            <w:tcW w:w="2835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528125A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</w:tr>
    </w:tbl>
    <w:p w14:paraId="547D61E1">
      <w:pPr>
        <w:pStyle w:val="4"/>
        <w:rPr>
          <w:sz w:val="24"/>
          <w:szCs w:val="24"/>
        </w:rPr>
      </w:pPr>
      <w:r>
        <w:rPr>
          <w:sz w:val="24"/>
          <w:szCs w:val="24"/>
        </w:rPr>
        <w:t>Customer confirmation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2778"/>
        <w:gridCol w:w="2778"/>
        <w:gridCol w:w="2835"/>
      </w:tblGrid>
      <w:tr w14:paraId="3363ADC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92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0F7019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Department</w:t>
            </w:r>
          </w:p>
        </w:tc>
        <w:tc>
          <w:tcPr>
            <w:tcW w:w="277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A2B401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Structure / appearance</w:t>
            </w:r>
          </w:p>
        </w:tc>
        <w:tc>
          <w:tcPr>
            <w:tcW w:w="277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E90324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Electronics</w:t>
            </w:r>
          </w:p>
        </w:tc>
        <w:tc>
          <w:tcPr>
            <w:tcW w:w="2835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1B7726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Approver</w:t>
            </w:r>
          </w:p>
        </w:tc>
      </w:tr>
      <w:tr w14:paraId="143F1CE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FD4568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Name / signature</w:t>
            </w:r>
          </w:p>
        </w:tc>
        <w:tc>
          <w:tcPr>
            <w:tcW w:w="27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9FCC3F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  <w:tc>
          <w:tcPr>
            <w:tcW w:w="27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98D65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  <w:tc>
          <w:tcPr>
            <w:tcW w:w="283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24206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</w:tr>
      <w:tr w14:paraId="77B768D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08F8873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Date</w:t>
            </w:r>
          </w:p>
        </w:tc>
        <w:tc>
          <w:tcPr>
            <w:tcW w:w="277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43FCBC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  <w:tc>
          <w:tcPr>
            <w:tcW w:w="277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D6985F1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  <w:tc>
          <w:tcPr>
            <w:tcW w:w="2835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49D762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</w:tr>
    </w:tbl>
    <w:p w14:paraId="0B6F1068">
      <w:pPr>
        <w:pStyle w:val="4"/>
        <w:rPr>
          <w:sz w:val="24"/>
          <w:szCs w:val="24"/>
        </w:rPr>
      </w:pPr>
      <w:r>
        <w:rPr>
          <w:sz w:val="24"/>
          <w:szCs w:val="24"/>
        </w:rPr>
        <w:t>Contact information</w:t>
      </w:r>
    </w:p>
    <w:p w14:paraId="2FB1632D">
      <w:pPr>
        <w:spacing w:after="100"/>
        <w:rPr>
          <w:rFonts w:ascii="Arial" w:hAnsi="Arial"/>
          <w:b/>
          <w:color w:val="222222"/>
          <w:sz w:val="20"/>
        </w:rPr>
      </w:pPr>
      <w:r>
        <w:rPr>
          <w:rFonts w:ascii="Arial" w:hAnsi="Arial"/>
          <w:b/>
          <w:color w:val="222222"/>
          <w:sz w:val="20"/>
        </w:rPr>
        <w:t>SHENZHEN SINOSEEN TECHNOLOGY</w:t>
      </w:r>
    </w:p>
    <w:p w14:paraId="3C864F76">
      <w:pPr>
        <w:spacing w:after="100"/>
        <w:rPr>
          <w:rFonts w:ascii="Arial" w:hAnsi="Arial"/>
          <w:b w:val="0"/>
          <w:color w:val="222222"/>
          <w:sz w:val="20"/>
        </w:rPr>
      </w:pPr>
    </w:p>
    <w:p w14:paraId="3D679877">
      <w:pPr>
        <w:spacing w:after="100"/>
        <w:ind w:firstLine="8200" w:firstLineChars="4100"/>
        <w:rPr>
          <w:rFonts w:ascii="Arial" w:hAnsi="Arial"/>
          <w:b w:val="0"/>
          <w:color w:val="222222"/>
          <w:sz w:val="20"/>
        </w:rPr>
      </w:pPr>
    </w:p>
    <w:p w14:paraId="738746CD">
      <w:pPr>
        <w:spacing w:after="100"/>
        <w:rPr>
          <w:rFonts w:ascii="Arial" w:hAnsi="Arial"/>
          <w:b w:val="0"/>
          <w:color w:val="222222"/>
          <w:sz w:val="22"/>
          <w:szCs w:val="22"/>
        </w:rPr>
      </w:pPr>
    </w:p>
    <w:p w14:paraId="7C959A37">
      <w:pPr>
        <w:spacing w:after="100"/>
        <w:rPr>
          <w:rFonts w:ascii="Arial" w:hAnsi="Arial"/>
          <w:b w:val="0"/>
          <w:color w:val="222222"/>
          <w:sz w:val="22"/>
          <w:szCs w:val="22"/>
        </w:rPr>
      </w:pPr>
      <w:r>
        <w:rPr>
          <w:rFonts w:hint="eastAsia"/>
          <w:sz w:val="22"/>
          <w:szCs w:val="22"/>
        </w:rPr>
        <w:drawing>
          <wp:anchor distT="0" distB="0" distL="114300" distR="114300" simplePos="0" relativeHeight="251663360" behindDoc="0" locked="1" layoutInCell="1" allowOverlap="1">
            <wp:simplePos x="0" y="0"/>
            <wp:positionH relativeFrom="page">
              <wp:posOffset>471805</wp:posOffset>
            </wp:positionH>
            <wp:positionV relativeFrom="page">
              <wp:posOffset>7408545</wp:posOffset>
            </wp:positionV>
            <wp:extent cx="396240" cy="396240"/>
            <wp:effectExtent l="0" t="0" r="10160" b="10160"/>
            <wp:wrapNone/>
            <wp:docPr id="412601931" name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601931" name="图片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 w:val="0"/>
          <w:color w:val="222222"/>
          <w:sz w:val="22"/>
          <w:szCs w:val="22"/>
        </w:rPr>
        <w:t>2nd Floor, Building C, Innovation Silicon Valley Industrial Park, Jingtian Road, Guanlan Guanhu Street, Longhua District, Shenzhen, China</w:t>
      </w:r>
    </w:p>
    <w:p w14:paraId="14528C66">
      <w:pPr>
        <w:spacing w:after="100"/>
        <w:rPr>
          <w:rFonts w:ascii="Arial" w:hAnsi="Arial"/>
          <w:b w:val="0"/>
          <w:color w:val="222222"/>
          <w:sz w:val="20"/>
        </w:rPr>
      </w:pPr>
    </w:p>
    <w:p w14:paraId="54095B7B">
      <w:pPr>
        <w:spacing w:after="100"/>
        <w:rPr>
          <w:rFonts w:ascii="Arial" w:hAnsi="Arial"/>
          <w:b w:val="0"/>
          <w:color w:val="222222"/>
          <w:sz w:val="20"/>
        </w:rPr>
      </w:pPr>
    </w:p>
    <w:p w14:paraId="1531D143">
      <w:pPr>
        <w:spacing w:after="100"/>
        <w:rPr>
          <w:rFonts w:ascii="Arial" w:hAnsi="Arial"/>
          <w:b w:val="0"/>
          <w:color w:val="222222"/>
          <w:sz w:val="22"/>
          <w:szCs w:val="22"/>
        </w:rPr>
      </w:pPr>
    </w:p>
    <w:p w14:paraId="3A724B98">
      <w:pPr>
        <w:spacing w:after="100"/>
        <w:rPr>
          <w:rFonts w:ascii="Arial" w:hAnsi="Arial"/>
          <w:b w:val="0"/>
          <w:color w:val="222222"/>
          <w:sz w:val="22"/>
          <w:szCs w:val="22"/>
        </w:rPr>
      </w:pPr>
      <w:r>
        <w:rPr>
          <w:rFonts w:ascii="Arial" w:hAnsi="Arial"/>
          <w:b w:val="0"/>
          <w:color w:val="222222"/>
          <w:sz w:val="22"/>
          <w:szCs w:val="22"/>
        </w:rPr>
        <w:fldChar w:fldCharType="begin"/>
      </w:r>
      <w:r>
        <w:rPr>
          <w:rFonts w:ascii="Arial" w:hAnsi="Arial"/>
          <w:b w:val="0"/>
          <w:color w:val="222222"/>
          <w:sz w:val="22"/>
          <w:szCs w:val="22"/>
        </w:rPr>
        <w:instrText xml:space="preserve"> HYPERLINK "https://www.sinoseen.com/" </w:instrText>
      </w:r>
      <w:r>
        <w:rPr>
          <w:rFonts w:ascii="Arial" w:hAnsi="Arial"/>
          <w:b w:val="0"/>
          <w:color w:val="222222"/>
          <w:sz w:val="22"/>
          <w:szCs w:val="22"/>
        </w:rPr>
        <w:fldChar w:fldCharType="separate"/>
      </w:r>
      <w:r>
        <w:rPr>
          <w:rFonts w:ascii="Arial" w:hAnsi="Arial"/>
          <w:b w:val="0"/>
          <w:color w:val="222222"/>
          <w:sz w:val="22"/>
          <w:szCs w:val="22"/>
        </w:rPr>
        <w:t>https://www.sinoseen.com/</w:t>
      </w:r>
      <w:r>
        <w:rPr>
          <w:rFonts w:ascii="Arial" w:hAnsi="Arial"/>
          <w:b w:val="0"/>
          <w:color w:val="222222"/>
          <w:sz w:val="22"/>
          <w:szCs w:val="22"/>
        </w:rPr>
        <w:fldChar w:fldCharType="end"/>
      </w:r>
    </w:p>
    <w:p w14:paraId="637928EE">
      <w:pPr>
        <w:spacing w:after="100"/>
        <w:rPr>
          <w:rFonts w:ascii="Arial" w:hAnsi="Arial"/>
          <w:b w:val="0"/>
          <w:color w:val="222222"/>
          <w:sz w:val="20"/>
        </w:rPr>
      </w:pPr>
      <w:r>
        <w:rPr>
          <w:rFonts w:hint="eastAsia"/>
          <w:sz w:val="2"/>
        </w:rPr>
        <w:drawing>
          <wp:anchor distT="0" distB="0" distL="114300" distR="114300" simplePos="0" relativeHeight="251664384" behindDoc="0" locked="1" layoutInCell="1" allowOverlap="1">
            <wp:simplePos x="0" y="0"/>
            <wp:positionH relativeFrom="page">
              <wp:posOffset>471805</wp:posOffset>
            </wp:positionH>
            <wp:positionV relativeFrom="page">
              <wp:posOffset>8451850</wp:posOffset>
            </wp:positionV>
            <wp:extent cx="396240" cy="396240"/>
            <wp:effectExtent l="0" t="0" r="10160" b="10160"/>
            <wp:wrapNone/>
            <wp:docPr id="1017856750" name="图片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856750" name="图片 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8EEC73">
      <w:pPr>
        <w:spacing w:after="100"/>
        <w:ind w:firstLine="8200" w:firstLineChars="4100"/>
        <w:rPr>
          <w:rFonts w:ascii="Arial" w:hAnsi="Arial"/>
          <w:b w:val="0"/>
          <w:color w:val="222222"/>
          <w:sz w:val="20"/>
        </w:rPr>
      </w:pPr>
    </w:p>
    <w:p w14:paraId="1EBF039E">
      <w:pPr>
        <w:spacing w:after="100"/>
        <w:ind w:firstLine="8200" w:firstLineChars="4100"/>
        <w:rPr>
          <w:rFonts w:ascii="Arial" w:hAnsi="Arial"/>
          <w:b w:val="0"/>
          <w:color w:val="222222"/>
          <w:sz w:val="20"/>
        </w:rPr>
      </w:pPr>
    </w:p>
    <w:p w14:paraId="0A5B13B0">
      <w:r>
        <w:br w:type="page"/>
      </w:r>
    </w:p>
    <w:p w14:paraId="7EFF4D52">
      <w:pPr>
        <w:pStyle w:val="3"/>
        <w:pageBreakBefore/>
        <w:snapToGrid w:val="0"/>
        <w:jc w:val="center"/>
        <w:rPr>
          <w:rFonts w:hint="default" w:ascii="Arial" w:hAnsi="Arial" w:eastAsia="宋体"/>
          <w:b w:val="0"/>
          <w:color w:val="222222"/>
          <w:lang w:val="en-US" w:eastAsia="zh-CN"/>
        </w:rPr>
      </w:pPr>
      <w:r>
        <w:rPr>
          <w:rFonts w:hint="eastAsia" w:eastAsia="微软雅黑"/>
          <w:lang w:val="en-US" w:eastAsia="zh-CN"/>
        </w:rPr>
        <w:t>Revision History</w:t>
      </w:r>
    </w:p>
    <w:tbl>
      <w:tblPr>
        <w:tblStyle w:val="32"/>
        <w:tblW w:w="10205" w:type="dxa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4"/>
        <w:gridCol w:w="3402"/>
        <w:gridCol w:w="4479"/>
      </w:tblGrid>
      <w:tr w14:paraId="5E7B3AA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2324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1F935F">
            <w:pPr>
              <w:snapToGrid w:val="0"/>
              <w:spacing w:after="0" w:line="23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Date</w:t>
            </w:r>
          </w:p>
        </w:tc>
        <w:tc>
          <w:tcPr>
            <w:tcW w:w="3402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3899E2">
            <w:pPr>
              <w:snapToGrid w:val="0"/>
              <w:spacing w:after="0" w:line="23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Version</w:t>
            </w:r>
          </w:p>
        </w:tc>
        <w:tc>
          <w:tcPr>
            <w:tcW w:w="4479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A1F856">
            <w:pPr>
              <w:snapToGrid w:val="0"/>
              <w:spacing w:after="0" w:line="23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Revision Details</w:t>
            </w:r>
          </w:p>
        </w:tc>
      </w:tr>
      <w:tr w14:paraId="26E806E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75DCF49">
            <w:pPr>
              <w:snapToGrid w:val="0"/>
              <w:spacing w:after="0" w:line="23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2023-09-08</w:t>
            </w:r>
          </w:p>
        </w:tc>
        <w:tc>
          <w:tcPr>
            <w:tcW w:w="3402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D53185">
            <w:pPr>
              <w:snapToGrid w:val="0"/>
              <w:spacing w:after="0" w:line="23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V1.0</w:t>
            </w:r>
          </w:p>
        </w:tc>
        <w:tc>
          <w:tcPr>
            <w:tcW w:w="4479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9B3360">
            <w:pPr>
              <w:snapToGrid w:val="0"/>
              <w:spacing w:after="0" w:line="23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The First Version</w:t>
            </w:r>
            <w:r>
              <w:rPr>
                <w:rFonts w:hint="eastAsia" w:eastAsia="宋体"/>
                <w:lang w:val="en-US" w:eastAsia="zh-CN"/>
              </w:rPr>
              <w:t xml:space="preserve"> </w:t>
            </w:r>
          </w:p>
          <w:p w14:paraId="48C8BE5C">
            <w:pPr>
              <w:snapToGrid w:val="0"/>
              <w:spacing w:after="0" w:line="230" w:lineRule="exact"/>
              <w:jc w:val="center"/>
            </w:pPr>
          </w:p>
        </w:tc>
      </w:tr>
      <w:tr w14:paraId="04755FA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87EBB8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877DA3D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133AC9E">
            <w:pPr>
              <w:snapToGrid w:val="0"/>
              <w:spacing w:after="0" w:line="230" w:lineRule="exact"/>
              <w:jc w:val="center"/>
            </w:pPr>
          </w:p>
        </w:tc>
      </w:tr>
      <w:tr w14:paraId="6300063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A892AE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B8A0EFB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5F22D77">
            <w:pPr>
              <w:snapToGrid w:val="0"/>
              <w:spacing w:after="0" w:line="230" w:lineRule="exact"/>
              <w:jc w:val="center"/>
            </w:pPr>
          </w:p>
        </w:tc>
      </w:tr>
      <w:tr w14:paraId="254AA66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056E3C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264396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39E175">
            <w:pPr>
              <w:snapToGrid w:val="0"/>
              <w:spacing w:after="0" w:line="230" w:lineRule="exact"/>
              <w:jc w:val="center"/>
            </w:pPr>
          </w:p>
        </w:tc>
      </w:tr>
      <w:tr w14:paraId="7CCC771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048CD3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59C4F8A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35463F">
            <w:pPr>
              <w:snapToGrid w:val="0"/>
              <w:spacing w:after="0" w:line="230" w:lineRule="exact"/>
              <w:jc w:val="center"/>
            </w:pPr>
          </w:p>
        </w:tc>
      </w:tr>
      <w:tr w14:paraId="1CAC165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C93E69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DF6E593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0A96FF">
            <w:pPr>
              <w:snapToGrid w:val="0"/>
              <w:spacing w:after="0" w:line="230" w:lineRule="exact"/>
              <w:jc w:val="center"/>
            </w:pPr>
          </w:p>
        </w:tc>
      </w:tr>
      <w:tr w14:paraId="0814AF1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44D55EF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24F42A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20D9BD">
            <w:pPr>
              <w:snapToGrid w:val="0"/>
              <w:spacing w:after="0" w:line="230" w:lineRule="exact"/>
              <w:jc w:val="center"/>
            </w:pPr>
          </w:p>
        </w:tc>
      </w:tr>
      <w:tr w14:paraId="004C847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209BD0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CEEFA8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C2EC1C4">
            <w:pPr>
              <w:snapToGrid w:val="0"/>
              <w:spacing w:after="0" w:line="230" w:lineRule="exact"/>
              <w:jc w:val="center"/>
            </w:pPr>
          </w:p>
        </w:tc>
      </w:tr>
      <w:tr w14:paraId="5FF34CF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D8CA431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231D27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EB0116E">
            <w:pPr>
              <w:snapToGrid w:val="0"/>
              <w:spacing w:after="0" w:line="230" w:lineRule="exact"/>
              <w:jc w:val="center"/>
            </w:pPr>
          </w:p>
        </w:tc>
      </w:tr>
      <w:tr w14:paraId="36745AF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0CFBEF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D219221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1111DF">
            <w:pPr>
              <w:snapToGrid w:val="0"/>
              <w:spacing w:after="0" w:line="230" w:lineRule="exact"/>
              <w:jc w:val="center"/>
            </w:pPr>
          </w:p>
        </w:tc>
      </w:tr>
      <w:tr w14:paraId="2D2471E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C461C8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FC64224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E4587D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02B778A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371718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A27E599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9723A7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0D6AC05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00DD17B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44B202E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E599C0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3E1F650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572471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1BAA33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E46AC6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4A0E2FD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6417CB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81909B5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D06B97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07A60FC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B7A00F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303CC83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67653EF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3A0BA0C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DBA716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CBC387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B0DF77D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1C8CABB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8B3E696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C447FA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DFEB7B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6703099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942B8C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2183CB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BDEEEC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4DC4802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8FA343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A9626A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D96332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6B4D3E8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6858CC6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5BDC5B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FEA61C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528A103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4E370BE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5EF33D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C92681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3E9D8A3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1CFF38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C1DA6A5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923259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2E0B43E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1FD7E3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6D0FAE0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0E67BA8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4C90D15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B8D119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5746CB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E48EE2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2F879BC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69A9F6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E6BA4BD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0D8CA9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23FAB4E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4C5ACD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4D5687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EB0621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3ECE734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9AC1467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4F96A9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7F479DA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34B1DD6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4A39D48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B95A18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9CD8A8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13D66F7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C217BB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2FFB252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E79361C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</w:tbl>
    <w:p w14:paraId="552890C9"/>
    <w:p w14:paraId="4C1242E7"/>
    <w:p w14:paraId="4B02BC55"/>
    <w:p w14:paraId="3C64D525"/>
    <w:p w14:paraId="69E23871">
      <w:pPr>
        <w:pStyle w:val="3"/>
        <w:snapToGrid w:val="0"/>
        <w:rPr>
          <w:rFonts w:hint="eastAsia" w:eastAsia="微软雅黑"/>
          <w:lang w:val="en-US" w:eastAsia="zh-CN"/>
        </w:rPr>
      </w:pPr>
      <w:r>
        <w:rPr>
          <w:rFonts w:hint="eastAsia" w:eastAsia="微软雅黑"/>
          <w:lang w:val="en-US" w:eastAsia="zh-CN"/>
        </w:rPr>
        <w:t>Product overview</w:t>
      </w:r>
    </w:p>
    <w:p w14:paraId="24DD4E0B">
      <w:pPr>
        <w:pStyle w:val="4"/>
        <w:snapToGrid w:val="0"/>
        <w:spacing w:line="240" w:lineRule="exact"/>
        <w:rPr>
          <w:rFonts w:hint="default" w:eastAsia="微软雅黑"/>
          <w:lang w:val="en-US" w:eastAsia="zh-CN"/>
        </w:rPr>
      </w:pPr>
      <w:r>
        <w:rPr>
          <w:rFonts w:hint="eastAsia" w:eastAsia="微软雅黑"/>
          <w:lang w:val="en-US" w:eastAsia="zh-CN"/>
        </w:rPr>
        <w:t>Product Introduction</w:t>
      </w:r>
    </w:p>
    <w:tbl>
      <w:tblPr>
        <w:tblStyle w:val="3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7483"/>
      </w:tblGrid>
      <w:tr w14:paraId="70D77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216EA8">
            <w:pPr>
              <w:snapToGrid w:val="0"/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636395" cy="1636395"/>
                  <wp:effectExtent l="0" t="0" r="1905" b="1905"/>
                  <wp:docPr id="3" name="图片 3" descr="D:/鑫乐视工作文档/整合/USBCamera Module/OV7251-2/OV7251.pngOV7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:/鑫乐视工作文档/整合/USBCamera Module/OV7251-2/OV7251.pngOV725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6395" cy="1636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E74A53">
            <w:pPr>
              <w:snapToGrid w:val="0"/>
              <w:spacing w:after="0" w:line="240" w:lineRule="exact"/>
              <w:rPr>
                <w:rFonts w:hint="eastAsia" w:ascii="Arial" w:hAnsi="Arial" w:eastAsia="微软雅黑"/>
                <w:b w:val="0"/>
                <w:color w:val="222222"/>
                <w:sz w:val="18"/>
              </w:rPr>
            </w:pP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 xml:space="preserve">XLS-GM3403M-V1.0 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 xml:space="preserve"> is an </w:t>
            </w: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0.3M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 xml:space="preserve"> Ultra HD auto focus or fixed focus camera module .The maximum resolutionis </w:t>
            </w: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640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>*</w:t>
            </w: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480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 xml:space="preserve"> .Support up to </w:t>
            </w: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0.3M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>/</w:t>
            </w: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110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 xml:space="preserve"> frame high-definition picture output .The</w:t>
            </w:r>
          </w:p>
          <w:p w14:paraId="7B349019">
            <w:pPr>
              <w:snapToGrid w:val="0"/>
              <w:spacing w:after="0" w:line="240" w:lineRule="exact"/>
            </w:pP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>module supports USB2.0 interface,no need to install driver.The finished camera module hasthe characteristics of small size,accurate color reproduction,clear image,low power consumption andhigh reliability.</w:t>
            </w:r>
          </w:p>
        </w:tc>
      </w:tr>
    </w:tbl>
    <w:p w14:paraId="1EB70EEB">
      <w:pPr>
        <w:pStyle w:val="4"/>
        <w:snapToGrid w:val="0"/>
        <w:spacing w:line="240" w:lineRule="exact"/>
        <w:rPr>
          <w:rFonts w:eastAsia="微软雅黑"/>
        </w:rPr>
      </w:pPr>
    </w:p>
    <w:p w14:paraId="239FF7DE">
      <w:pPr>
        <w:pStyle w:val="4"/>
        <w:snapToGrid w:val="0"/>
        <w:spacing w:line="240" w:lineRule="exact"/>
        <w:rPr>
          <w:rFonts w:hint="eastAsia" w:eastAsia="微软雅黑"/>
          <w:lang w:val="en-US" w:eastAsia="zh-CN"/>
        </w:rPr>
      </w:pPr>
      <w:r>
        <w:rPr>
          <w:rFonts w:hint="eastAsia" w:eastAsia="微软雅黑"/>
          <w:lang w:val="en-US" w:eastAsia="zh-CN"/>
        </w:rPr>
        <w:t>Applications</w:t>
      </w:r>
    </w:p>
    <w:p w14:paraId="289947FB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/>
          <w:lang w:val="en-US" w:eastAsia="zh-CN"/>
        </w:rPr>
      </w:pPr>
      <w:r>
        <w:rPr>
          <w:rFonts w:hint="default" w:eastAsia="微软雅黑"/>
          <w:lang w:val="en-US" w:eastAsia="zh-CN"/>
        </w:rPr>
        <w:t>Video conferencing</w:t>
      </w:r>
    </w:p>
    <w:p w14:paraId="1705C1B8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 w:eastAsia="微软雅黑"/>
          <w:lang w:val="en-US" w:eastAsia="zh-CN"/>
        </w:rPr>
      </w:pPr>
      <w:r>
        <w:rPr>
          <w:rFonts w:hint="default" w:eastAsia="微软雅黑"/>
          <w:lang w:val="en-US" w:eastAsia="zh-CN"/>
        </w:rPr>
        <w:t>Security and smart home</w:t>
      </w:r>
    </w:p>
    <w:p w14:paraId="0B0CAC5D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 w:eastAsia="微软雅黑"/>
          <w:lang w:val="en-US" w:eastAsia="zh-CN"/>
        </w:rPr>
      </w:pPr>
      <w:r>
        <w:rPr>
          <w:rFonts w:hint="default" w:eastAsia="微软雅黑"/>
          <w:lang w:val="en-US" w:eastAsia="zh-CN"/>
        </w:rPr>
        <w:t>Document cameras</w:t>
      </w:r>
    </w:p>
    <w:p w14:paraId="220613E3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 w:eastAsia="微软雅黑"/>
          <w:lang w:val="en-US" w:eastAsia="zh-CN"/>
        </w:rPr>
      </w:pPr>
      <w:r>
        <w:rPr>
          <w:rFonts w:hint="default" w:eastAsia="微软雅黑"/>
          <w:lang w:val="en-US" w:eastAsia="zh-CN"/>
        </w:rPr>
        <w:t>Industrial inspection</w:t>
      </w:r>
    </w:p>
    <w:p w14:paraId="1062B38F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 w:eastAsia="微软雅黑"/>
          <w:lang w:val="en-US" w:eastAsia="zh-CN"/>
        </w:rPr>
      </w:pPr>
      <w:r>
        <w:rPr>
          <w:rFonts w:hint="default" w:eastAsia="微软雅黑"/>
          <w:lang w:val="en-US" w:eastAsia="zh-CN"/>
        </w:rPr>
        <w:t>Identity recognition</w:t>
      </w:r>
    </w:p>
    <w:p w14:paraId="38CB0375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/>
          <w:lang w:val="en-US" w:eastAsia="zh-CN"/>
        </w:rPr>
      </w:pPr>
      <w:r>
        <w:rPr>
          <w:rFonts w:hint="default" w:eastAsia="微软雅黑"/>
          <w:lang w:val="en-US" w:eastAsia="zh-CN"/>
        </w:rPr>
        <w:t>ATMs</w:t>
      </w:r>
    </w:p>
    <w:p w14:paraId="73A4DAC5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/>
          <w:lang w:val="en-US" w:eastAsia="zh-CN"/>
        </w:rPr>
      </w:pPr>
      <w:r>
        <w:rPr>
          <w:rFonts w:hint="default" w:eastAsia="微软雅黑"/>
          <w:lang w:val="en-US" w:eastAsia="zh-CN"/>
        </w:rPr>
        <w:t>Access control equipment</w:t>
      </w:r>
    </w:p>
    <w:p w14:paraId="05940199">
      <w:pPr>
        <w:snapToGrid w:val="0"/>
        <w:spacing w:after="80" w:line="240" w:lineRule="exact"/>
        <w:rPr>
          <w:rFonts w:ascii="Arial" w:hAnsi="Arial" w:eastAsia="微软雅黑"/>
          <w:b w:val="0"/>
          <w:color w:val="222222"/>
          <w:sz w:val="18"/>
        </w:rPr>
      </w:pPr>
    </w:p>
    <w:p w14:paraId="34CCAAA5">
      <w:pPr>
        <w:pStyle w:val="4"/>
        <w:snapToGrid w:val="0"/>
        <w:spacing w:line="240" w:lineRule="exact"/>
      </w:pPr>
      <w:r>
        <w:rPr>
          <w:rFonts w:eastAsia="微软雅黑"/>
        </w:rPr>
        <w:t>Product details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3288"/>
        <w:gridCol w:w="1871"/>
        <w:gridCol w:w="3288"/>
      </w:tblGrid>
      <w:tr w14:paraId="09C3219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CB0D37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76E3AF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70D74F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8A982C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</w:tr>
      <w:tr w14:paraId="6FCBDF7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2F283B9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Model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CE3866">
            <w:pPr>
              <w:snapToGrid w:val="0"/>
              <w:spacing w:after="0" w:line="240" w:lineRule="exact"/>
            </w:pP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XLS-GM3403M-V1.0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B799C45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Interface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F7A0ECB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5-pin, 1.</w:t>
            </w:r>
            <w:r>
              <w:rPr>
                <w:rFonts w:hint="eastAsia" w:eastAsia="微软雅黑"/>
                <w:b w:val="0"/>
                <w:color w:val="222222"/>
                <w:sz w:val="17"/>
                <w:lang w:val="en-US" w:eastAsia="zh-CN"/>
              </w:rPr>
              <w:t>25</w:t>
            </w: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 xml:space="preserve"> mm pitch, USB 2.0</w:t>
            </w:r>
          </w:p>
        </w:tc>
      </w:tr>
      <w:tr w14:paraId="2BE04B7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ABB4D1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Video output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F95AA1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MJPG, YUY2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388474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USB signaling rate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DD29839">
            <w:pPr>
              <w:snapToGrid w:val="0"/>
              <w:spacing w:after="0" w:line="240" w:lineRule="exact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260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Mb/s</w:t>
            </w:r>
          </w:p>
        </w:tc>
      </w:tr>
      <w:tr w14:paraId="4A1E691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D59C27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Supply voltage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FE2484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5 V ±5%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68A00FB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Microphone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FB3B6E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Dual digital noise-reduction microphone</w:t>
            </w:r>
          </w:p>
        </w:tc>
      </w:tr>
      <w:tr w14:paraId="321D184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A0D638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Operating temperature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A2FE6F4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0°C to 50°C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591D0F9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Storage temperature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1EEA51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−25°C to 70°C</w:t>
            </w:r>
          </w:p>
        </w:tc>
      </w:tr>
      <w:tr w14:paraId="1FA180B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50B4B9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Power consumption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3956F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No LED: /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58C13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IR LED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2974C6F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/</w:t>
            </w:r>
          </w:p>
        </w:tc>
      </w:tr>
      <w:tr w14:paraId="6BE8515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27549B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OS support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6710E2B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Windows XP / Vista / 7 / 8 / 8.1 / 10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4EEBA2E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Other OS support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A22E96D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Mac / Android / Linux 2.6.2 (UVC) / WinCE</w:t>
            </w:r>
          </w:p>
        </w:tc>
      </w:tr>
    </w:tbl>
    <w:p w14:paraId="1824F836">
      <w:pPr>
        <w:pStyle w:val="4"/>
        <w:snapToGrid w:val="0"/>
        <w:spacing w:line="240" w:lineRule="exact"/>
        <w:rPr>
          <w:rFonts w:hint="eastAsia" w:eastAsia="微软雅黑"/>
          <w:lang w:val="en-US" w:eastAsia="zh-CN"/>
        </w:rPr>
      </w:pPr>
    </w:p>
    <w:p w14:paraId="0143EE17">
      <w:pPr>
        <w:pStyle w:val="4"/>
        <w:snapToGrid w:val="0"/>
        <w:spacing w:line="240" w:lineRule="exact"/>
        <w:rPr>
          <w:rFonts w:eastAsia="微软雅黑"/>
        </w:rPr>
      </w:pPr>
    </w:p>
    <w:p w14:paraId="3F6934D5">
      <w:pPr>
        <w:pStyle w:val="4"/>
        <w:snapToGrid w:val="0"/>
        <w:spacing w:line="240" w:lineRule="exact"/>
        <w:rPr>
          <w:rFonts w:eastAsia="微软雅黑"/>
        </w:rPr>
      </w:pPr>
    </w:p>
    <w:p w14:paraId="403D5F8D">
      <w:pPr>
        <w:rPr>
          <w:rFonts w:eastAsia="微软雅黑"/>
        </w:rPr>
      </w:pPr>
    </w:p>
    <w:p w14:paraId="62848E21">
      <w:pPr>
        <w:pStyle w:val="4"/>
        <w:snapToGrid w:val="0"/>
        <w:spacing w:line="240" w:lineRule="exact"/>
        <w:rPr>
          <w:rFonts w:eastAsia="微软雅黑"/>
        </w:rPr>
      </w:pPr>
    </w:p>
    <w:p w14:paraId="1CB39ED9">
      <w:pPr>
        <w:pStyle w:val="4"/>
        <w:pageBreakBefore/>
        <w:snapToGrid w:val="0"/>
        <w:spacing w:line="240" w:lineRule="exact"/>
      </w:pPr>
      <w:r>
        <w:rPr>
          <w:rFonts w:eastAsia="微软雅黑"/>
        </w:rPr>
        <w:t>Chip parameters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3288"/>
        <w:gridCol w:w="1871"/>
        <w:gridCol w:w="3288"/>
      </w:tblGrid>
      <w:tr w14:paraId="681B6D6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EDF334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2C1A03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CA93A9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3B690C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</w:tr>
      <w:tr w14:paraId="4FA91E2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0D335A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Sensor format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430FC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1/</w:t>
            </w:r>
            <w:r>
              <w:rPr>
                <w:rFonts w:hint="eastAsia" w:eastAsia="微软雅黑"/>
                <w:b w:val="0"/>
                <w:color w:val="222222"/>
                <w:sz w:val="17"/>
                <w:lang w:val="en-US" w:eastAsia="zh-CN"/>
              </w:rPr>
              <w:t>7.5</w:t>
            </w: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-inch CMOS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D954D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Effective pixels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48AF622">
            <w:pPr>
              <w:snapToGrid w:val="0"/>
              <w:spacing w:after="0" w:line="240" w:lineRule="exac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640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× 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480</w:t>
            </w:r>
          </w:p>
        </w:tc>
      </w:tr>
      <w:tr w14:paraId="78BCED3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23D1A9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Pixel size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B94D3C">
            <w:pPr>
              <w:snapToGrid w:val="0"/>
              <w:spacing w:after="0" w:line="240" w:lineRule="exact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 xml:space="preserve">6.0 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µm × 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6.0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µm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750D45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Sensor data output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7C35EEC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10-bit RAW</w:t>
            </w:r>
          </w:p>
        </w:tc>
      </w:tr>
      <w:tr w14:paraId="31EB438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081606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Maximum SNR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9D93A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TBD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03FF21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Dynamic range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4450C3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TBD</w:t>
            </w:r>
          </w:p>
        </w:tc>
      </w:tr>
      <w:tr w14:paraId="101528B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D60C67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Minimum illumination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AC0CA10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TBD (no LED)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C56850B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Optical distortion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3AEAFE2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&lt;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-26.6</w:t>
            </w:r>
            <w:r>
              <w:rPr>
                <w:rFonts w:ascii="Arial" w:hAnsi="Arial"/>
                <w:b w:val="0"/>
                <w:color w:val="222222"/>
                <w:sz w:val="17"/>
              </w:rPr>
              <w:t>%</w:t>
            </w:r>
          </w:p>
        </w:tc>
      </w:tr>
    </w:tbl>
    <w:p w14:paraId="17BD1CDD">
      <w:pPr>
        <w:pStyle w:val="4"/>
        <w:snapToGrid w:val="0"/>
        <w:spacing w:line="240" w:lineRule="exact"/>
        <w:rPr>
          <w:rFonts w:eastAsia="微软雅黑"/>
        </w:rPr>
      </w:pPr>
    </w:p>
    <w:p w14:paraId="1C6483A8">
      <w:pPr>
        <w:pStyle w:val="4"/>
        <w:snapToGrid w:val="0"/>
        <w:spacing w:line="240" w:lineRule="exact"/>
      </w:pPr>
      <w:r>
        <w:rPr>
          <w:rFonts w:eastAsia="微软雅黑"/>
        </w:rPr>
        <w:t>Lens parameters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3288"/>
        <w:gridCol w:w="1871"/>
        <w:gridCol w:w="3288"/>
      </w:tblGrid>
      <w:tr w14:paraId="6D5C249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EE4AB7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2F019B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2D8FB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30BB1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</w:tr>
      <w:tr w14:paraId="30A8D23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B53267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Lens mount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B46FC2">
            <w:pPr>
              <w:snapToGrid w:val="0"/>
              <w:spacing w:after="0" w:line="240" w:lineRule="exact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/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F6E19AB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Construction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E2B671">
            <w:pPr>
              <w:snapToGrid w:val="0"/>
              <w:spacing w:after="0" w:line="240" w:lineRule="exact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6G</w:t>
            </w:r>
          </w:p>
        </w:tc>
      </w:tr>
      <w:tr w14:paraId="7E97A91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E4A2C19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F-number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12B47B">
            <w:pPr>
              <w:snapToGrid w:val="0"/>
              <w:spacing w:after="0" w:line="240" w:lineRule="exact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2.0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±5%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F67CD45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Effective focal length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16768E">
            <w:pPr>
              <w:snapToGrid w:val="0"/>
              <w:spacing w:after="0" w:line="240" w:lineRule="exact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2.85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mm</w:t>
            </w:r>
          </w:p>
        </w:tc>
      </w:tr>
      <w:tr w14:paraId="64418F6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FA1514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Field of view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71BE81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 xml:space="preserve">Diagonal: </w:t>
            </w:r>
            <w:r>
              <w:rPr>
                <w:rFonts w:hint="eastAsia" w:eastAsia="微软雅黑"/>
                <w:b w:val="0"/>
                <w:color w:val="222222"/>
                <w:sz w:val="17"/>
                <w:lang w:val="en-US" w:eastAsia="zh-CN"/>
              </w:rPr>
              <w:t>131</w:t>
            </w: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° ±3°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025DC6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Focus distance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83929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60 cm to infinity</w:t>
            </w:r>
          </w:p>
        </w:tc>
      </w:tr>
    </w:tbl>
    <w:p w14:paraId="56231F85">
      <w:pPr>
        <w:pStyle w:val="4"/>
        <w:snapToGrid w:val="0"/>
        <w:spacing w:line="240" w:lineRule="exact"/>
        <w:rPr>
          <w:rFonts w:eastAsia="微软雅黑"/>
        </w:rPr>
      </w:pPr>
    </w:p>
    <w:p w14:paraId="362C1544">
      <w:pPr>
        <w:pStyle w:val="4"/>
        <w:snapToGrid w:val="0"/>
        <w:spacing w:line="240" w:lineRule="exact"/>
      </w:pPr>
      <w:r>
        <w:rPr>
          <w:rFonts w:eastAsia="微软雅黑"/>
        </w:rPr>
        <w:t>Maximum frame rate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7597"/>
        <w:gridCol w:w="1587"/>
      </w:tblGrid>
      <w:tr w14:paraId="3C1343B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1134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5D95AE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Format</w:t>
            </w:r>
          </w:p>
        </w:tc>
        <w:tc>
          <w:tcPr>
            <w:tcW w:w="7597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369D5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Resolution</w:t>
            </w:r>
          </w:p>
        </w:tc>
        <w:tc>
          <w:tcPr>
            <w:tcW w:w="1587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AF75EA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Maximum frame rate</w:t>
            </w:r>
          </w:p>
        </w:tc>
      </w:tr>
      <w:tr w14:paraId="60C7E27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134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CBB07D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MJPG</w:t>
            </w:r>
          </w:p>
        </w:tc>
        <w:tc>
          <w:tcPr>
            <w:tcW w:w="7597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AC80F7A">
            <w:pPr>
              <w:snapToGrid w:val="0"/>
              <w:spacing w:after="0" w:line="240" w:lineRule="exact"/>
            </w:pPr>
            <w:r>
              <w:rPr>
                <w:rFonts w:hint="eastAsia" w:ascii="Arial" w:hAnsi="Arial"/>
                <w:b w:val="0"/>
                <w:color w:val="222222"/>
                <w:sz w:val="17"/>
              </w:rPr>
              <w:t>640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480    320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 xml:space="preserve">240 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 xml:space="preserve">  160x120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 xml:space="preserve"> </w:t>
            </w:r>
          </w:p>
        </w:tc>
        <w:tc>
          <w:tcPr>
            <w:tcW w:w="1587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0B07BB">
            <w:pPr>
              <w:snapToGrid w:val="0"/>
              <w:spacing w:after="0" w:line="240" w:lineRule="exact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11</w:t>
            </w:r>
            <w:r>
              <w:rPr>
                <w:rFonts w:ascii="Arial" w:hAnsi="Arial"/>
                <w:b w:val="0"/>
                <w:color w:val="222222"/>
                <w:sz w:val="17"/>
              </w:rPr>
              <w:t>0 fps</w:t>
            </w:r>
          </w:p>
        </w:tc>
      </w:tr>
    </w:tbl>
    <w:p w14:paraId="49DFEBA1">
      <w:pPr>
        <w:pStyle w:val="3"/>
        <w:snapToGrid w:val="0"/>
        <w:rPr>
          <w:rFonts w:hint="eastAsia" w:eastAsia="微软雅黑"/>
          <w:lang w:val="en-US" w:eastAsia="zh-CN"/>
        </w:rPr>
      </w:pPr>
      <w:r>
        <w:br w:type="page"/>
      </w:r>
      <w:r>
        <w:rPr>
          <w:rFonts w:hint="eastAsia" w:eastAsia="微软雅黑"/>
          <w:lang w:val="en-US" w:eastAsia="zh-CN"/>
        </w:rPr>
        <w:t>Product structural drawing</w:t>
      </w:r>
    </w:p>
    <w:p w14:paraId="454B406F">
      <w:pPr>
        <w:snapToGrid w:val="0"/>
        <w:jc w:val="center"/>
      </w:pPr>
      <w:r>
        <w:drawing>
          <wp:inline distT="0" distB="0" distL="114300" distR="114300">
            <wp:extent cx="6545580" cy="8917940"/>
            <wp:effectExtent l="0" t="0" r="7620" b="1651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45580" cy="891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4F87D">
      <w:pPr>
        <w:pStyle w:val="4"/>
        <w:snapToGrid w:val="0"/>
        <w:spacing w:line="240" w:lineRule="exact"/>
        <w:rPr>
          <w:rFonts w:eastAsia="微软雅黑"/>
        </w:rPr>
      </w:pPr>
    </w:p>
    <w:p w14:paraId="545C69A6">
      <w:pPr>
        <w:pStyle w:val="4"/>
        <w:snapToGrid w:val="0"/>
        <w:spacing w:line="240" w:lineRule="exact"/>
      </w:pPr>
      <w:r>
        <w:rPr>
          <w:rFonts w:eastAsia="微软雅黑"/>
        </w:rPr>
        <w:t>USB connector pin assignment</w:t>
      </w:r>
    </w:p>
    <w:tbl>
      <w:tblPr>
        <w:tblStyle w:val="32"/>
        <w:tblW w:w="10262" w:type="dxa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1"/>
        <w:gridCol w:w="2041"/>
        <w:gridCol w:w="1134"/>
        <w:gridCol w:w="3912"/>
        <w:gridCol w:w="1134"/>
      </w:tblGrid>
      <w:tr w14:paraId="214D884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204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8CF035">
            <w:pPr>
              <w:snapToGrid w:val="0"/>
              <w:spacing w:after="0" w:line="24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Arial" w:hAnsi="Arial" w:eastAsia="微软雅黑"/>
                <w:b/>
                <w:color w:val="FFFFFF"/>
                <w:sz w:val="18"/>
              </w:rPr>
              <w:t>Pin NO</w:t>
            </w:r>
          </w:p>
        </w:tc>
        <w:tc>
          <w:tcPr>
            <w:tcW w:w="204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F7C846">
            <w:pPr>
              <w:snapToGrid w:val="0"/>
              <w:spacing w:after="0" w:line="24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微软雅黑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Pin Name</w:t>
            </w:r>
          </w:p>
        </w:tc>
        <w:tc>
          <w:tcPr>
            <w:tcW w:w="1134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9C4570">
            <w:pPr>
              <w:snapToGrid w:val="0"/>
              <w:spacing w:after="0" w:line="24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I/O</w:t>
            </w:r>
          </w:p>
        </w:tc>
        <w:tc>
          <w:tcPr>
            <w:tcW w:w="3912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EC5888">
            <w:pPr>
              <w:snapToGrid w:val="0"/>
              <w:spacing w:after="0" w:line="24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微软雅黑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Description</w:t>
            </w:r>
          </w:p>
        </w:tc>
        <w:tc>
          <w:tcPr>
            <w:tcW w:w="1134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265496">
            <w:pPr>
              <w:snapToGrid w:val="0"/>
              <w:spacing w:after="0" w:line="24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微软雅黑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Remarks</w:t>
            </w:r>
          </w:p>
        </w:tc>
      </w:tr>
      <w:tr w14:paraId="49010EF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041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F438C8C">
            <w:pPr>
              <w:snapToGrid w:val="0"/>
              <w:spacing w:after="0" w:line="260" w:lineRule="exact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微软雅黑"/>
                <w:b w:val="0"/>
                <w:color w:val="222222"/>
                <w:sz w:val="20"/>
                <w:lang w:val="en-US" w:eastAsia="zh-CN"/>
              </w:rPr>
              <w:t>1</w:t>
            </w:r>
          </w:p>
        </w:tc>
        <w:tc>
          <w:tcPr>
            <w:tcW w:w="2041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9BAC3A1">
            <w:pPr>
              <w:snapToGrid w:val="0"/>
              <w:spacing w:after="0" w:line="260" w:lineRule="exact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VCC 5V</w:t>
            </w:r>
          </w:p>
        </w:tc>
        <w:tc>
          <w:tcPr>
            <w:tcW w:w="113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845CFFA">
            <w:pPr>
              <w:snapToGrid w:val="0"/>
              <w:spacing w:after="0" w:line="260" w:lineRule="exact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P</w:t>
            </w:r>
          </w:p>
        </w:tc>
        <w:tc>
          <w:tcPr>
            <w:tcW w:w="3912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716E5B2">
            <w:pPr>
              <w:snapToGrid w:val="0"/>
              <w:spacing w:after="0" w:line="260" w:lineRule="exact"/>
              <w:jc w:val="center"/>
            </w:pPr>
            <w:r>
              <w:rPr>
                <w:rFonts w:hint="eastAsia"/>
              </w:rPr>
              <w:t>+5V power supply</w:t>
            </w:r>
          </w:p>
        </w:tc>
        <w:tc>
          <w:tcPr>
            <w:tcW w:w="113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3C03039">
            <w:pPr>
              <w:snapToGrid w:val="0"/>
              <w:spacing w:after="0" w:line="260" w:lineRule="exact"/>
              <w:jc w:val="center"/>
            </w:pPr>
          </w:p>
        </w:tc>
      </w:tr>
      <w:tr w14:paraId="3576828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D8D4DA5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2</w:t>
            </w: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78AE824">
            <w:pPr>
              <w:snapToGrid w:val="0"/>
              <w:spacing w:before="0" w:after="0" w:line="18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D-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1A4148E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A</w:t>
            </w: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E69BBE7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hint="eastAsia" w:ascii="Arial" w:hAnsi="Arial"/>
                <w:b w:val="0"/>
                <w:color w:val="222222"/>
                <w:sz w:val="20"/>
              </w:rPr>
              <w:t>USB data cable-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09AC45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47AD836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BF395E3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3</w:t>
            </w: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BC33D8F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ascii="Arial" w:hAnsi="Arial"/>
                <w:b w:val="0"/>
                <w:color w:val="222222"/>
                <w:sz w:val="20"/>
              </w:rPr>
              <w:t>D+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BB43D52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A</w:t>
            </w: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3A0728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hint="eastAsia" w:ascii="Arial" w:hAnsi="Arial"/>
                <w:b w:val="0"/>
                <w:color w:val="222222"/>
                <w:sz w:val="20"/>
              </w:rPr>
              <w:t>USB data cable+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5E77FA2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3A605B6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4285E9A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4</w:t>
            </w: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60F2E5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ascii="Arial" w:hAnsi="Arial"/>
                <w:b w:val="0"/>
                <w:color w:val="222222"/>
                <w:sz w:val="20"/>
              </w:rPr>
              <w:t>GND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2EC5D9A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G</w:t>
            </w: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EAD9A9C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hint="eastAsia" w:ascii="Arial" w:hAnsi="Arial"/>
                <w:b w:val="0"/>
                <w:color w:val="222222"/>
                <w:sz w:val="20"/>
              </w:rPr>
              <w:t>Ground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0E2AE8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2B72049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8A423F9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5</w:t>
            </w: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1EFC53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ascii="Arial" w:hAnsi="Arial"/>
                <w:b w:val="0"/>
                <w:color w:val="222222"/>
                <w:sz w:val="20"/>
              </w:rPr>
              <w:t>GND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C89B6E0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G</w:t>
            </w: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84ACC4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hint="eastAsia" w:ascii="Arial" w:hAnsi="Arial"/>
                <w:b w:val="0"/>
                <w:color w:val="222222"/>
                <w:sz w:val="20"/>
              </w:rPr>
              <w:t>Ground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38129C8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260C8EF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52A622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EAE7CDC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2761D18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B12317F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5CC07A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1B29DE7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2E6F8C8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738EB8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ADE1F97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2477C47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110803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413CD8D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213C65F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4118D9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E64FF6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413F55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8BCDF7B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4899AC2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6685C6D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1CE38E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F51198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AA8A01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3DAEA3D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0A966EF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724D48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6D8EDA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4125A9D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CEDA8ED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5079469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146EC31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9364BD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1347A82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AA3E365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3F4573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6B7E14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2DDE923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01B8E6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1FDD25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2B65F5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8F7C642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903F402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6D5EC49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FF5FF3F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F17B98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335FC38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C3857A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7719D6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7EDA3D2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C9F994F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6A9A03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D6FEF8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659435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28A109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1FCED5D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08C71D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2EFDCEC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4CFB6E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801174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358430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06555A7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E82E4E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709541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3A6A74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C027259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11C220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178CC27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07B272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55EBB6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47FABF5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8B8D4A2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428BFB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5DCFED7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83AC39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A36588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B27786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2F56CB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80635BB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479B0C1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C3309B5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3D8296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DE31409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394C04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E1319A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1A2F151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3CE6B0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2BB7BDB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7B58F6D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84A818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DD0628C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</w:tbl>
    <w:p w14:paraId="393EBAE6">
      <w:pPr>
        <w:snapToGrid w:val="0"/>
        <w:spacing w:line="240" w:lineRule="exact"/>
      </w:pPr>
    </w:p>
    <w:sectPr>
      <w:headerReference r:id="rId6" w:type="first"/>
      <w:footerReference r:id="rId8" w:type="first"/>
      <w:headerReference r:id="rId5" w:type="default"/>
      <w:footerReference r:id="rId7" w:type="default"/>
      <w:pgSz w:w="11906" w:h="16838"/>
      <w:pgMar w:top="1219" w:right="794" w:bottom="822" w:left="794" w:header="255" w:footer="369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D67CD">
    <w:pPr>
      <w:widowControl/>
      <w:ind w:left="-405" w:leftChars="-225" w:right="360"/>
      <w:jc w:val="right"/>
    </w:pPr>
    <w:r>
      <w:rPr>
        <w:rFonts w:hint="eastAsia" w:ascii="黑体" w:eastAsia="微软雅黑"/>
        <w:b/>
        <w:sz w:val="20"/>
        <w:szCs w:val="56"/>
        <w:lang w:eastAsia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SAMPLE APPROVAL SHEET </w:t>
    </w:r>
    <w:r>
      <w:rPr>
        <w:rFonts w:eastAsia="微软雅黑"/>
        <w:sz w:val="20"/>
        <w:szCs w:val="20"/>
      </w:rPr>
      <w:fldChar w:fldCharType="begin"/>
    </w:r>
    <w:r>
      <w:rPr>
        <w:rFonts w:eastAsia="微软雅黑"/>
        <w:sz w:val="20"/>
        <w:szCs w:val="20"/>
      </w:rPr>
      <w:instrText xml:space="preserve">PAGE</w:instrText>
    </w:r>
    <w:r>
      <w:rPr>
        <w:rFonts w:eastAsia="微软雅黑"/>
        <w:sz w:val="20"/>
        <w:szCs w:val="20"/>
      </w:rPr>
      <w:fldChar w:fldCharType="separate"/>
    </w:r>
    <w:r>
      <w:rPr>
        <w:rFonts w:eastAsia="微软雅黑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CFD573">
    <w:pPr>
      <w:widowControl/>
      <w:ind w:left="-405" w:leftChars="-225" w:right="360"/>
      <w:jc w:val="right"/>
    </w:pPr>
    <w:r>
      <w:rPr>
        <w:rFonts w:hint="eastAsia" w:ascii="黑体" w:eastAsia="宋体"/>
        <w:b/>
        <w:sz w:val="20"/>
        <w:szCs w:val="56"/>
        <w:lang w:eastAsia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SAMPLE </w:t>
    </w:r>
    <w:r>
      <w:rPr>
        <w:rFonts w:ascii="黑体" w:eastAsia="宋体"/>
        <w:b/>
        <w:sz w:val="20"/>
        <w:szCs w:val="56"/>
        <w:lang w:eastAsia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APPROVAL SHEET</w:t>
    </w:r>
    <w:r>
      <w:rPr>
        <w:rFonts w:hint="eastAsia" w:ascii="黑体" w:eastAsia="宋体"/>
        <w:b/>
        <w:sz w:val="20"/>
        <w:szCs w:val="56"/>
        <w:lang w:val="en-US" w:eastAsia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92A46">
    <w:pPr>
      <w:pStyle w:val="25"/>
      <w:spacing w:before="0" w:after="0" w:line="20" w:lineRule="exact"/>
    </w:pPr>
  </w:p>
  <w:tbl>
    <w:tblPr>
      <w:tblStyle w:val="32"/>
      <w:tblW w:w="0" w:type="auto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79"/>
      <w:gridCol w:w="7172"/>
      <w:gridCol w:w="198"/>
      <w:gridCol w:w="2869"/>
    </w:tblGrid>
    <w:tr w14:paraId="50E50E40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</w:tblPrEx>
      <w:trPr>
        <w:trHeight w:val="584" w:hRule="atLeast"/>
      </w:trPr>
      <w:tc>
        <w:tcPr>
          <w:tcW w:w="79" w:type="dxa"/>
          <w:shd w:val="clear" w:color="auto" w:fill="D50000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B7A9E6C">
          <w:pPr>
            <w:spacing w:before="0" w:after="0"/>
          </w:pPr>
        </w:p>
      </w:tc>
      <w:tc>
        <w:tcPr>
          <w:tcW w:w="7172" w:type="dxa"/>
          <w:shd w:val="clear" w:color="auto" w:fill="292929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0B3BCE6">
          <w:pPr>
            <w:spacing w:before="0" w:after="0"/>
            <w:ind w:left="170"/>
          </w:pPr>
          <w:r>
            <w:rPr>
              <w:rFonts w:ascii="Arial" w:hAnsi="Arial"/>
              <w:b/>
              <w:color w:val="FFFFFF"/>
              <w:sz w:val="16"/>
            </w:rPr>
            <w:t>SHENZHEN SINOSEEN TECHNOLOGY</w:t>
          </w:r>
        </w:p>
      </w:tc>
      <w:tc>
        <w:tcPr>
          <w:tcW w:w="198" w:type="dxa"/>
          <w:shd w:val="clear" w:color="auto" w:fill="B8B8B8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4E19862">
          <w:pPr>
            <w:spacing w:before="0" w:after="0"/>
          </w:pPr>
        </w:p>
      </w:tc>
      <w:tc>
        <w:tcPr>
          <w:tcW w:w="2869" w:type="dxa"/>
          <w:shd w:val="clear" w:color="auto" w:fill="FFFFFF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52E2392">
          <w:pPr>
            <w:spacing w:before="0" w:after="0"/>
            <w:jc w:val="right"/>
          </w:pPr>
          <w:r>
            <w:drawing>
              <wp:inline distT="0" distB="0" distL="114300" distR="114300">
                <wp:extent cx="1673860" cy="424180"/>
                <wp:effectExtent l="0" t="0" r="2540" b="7620"/>
                <wp:docPr id="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 l="12500" t="25000" r="11000" b="2750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4000" cy="42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DF75CC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FA4B9">
    <w:pPr>
      <w:pStyle w:val="25"/>
      <w:spacing w:before="0" w:after="0" w:line="20" w:lineRule="exact"/>
    </w:pPr>
  </w:p>
  <w:tbl>
    <w:tblPr>
      <w:tblStyle w:val="32"/>
      <w:tblW w:w="0" w:type="auto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79"/>
      <w:gridCol w:w="7172"/>
      <w:gridCol w:w="198"/>
      <w:gridCol w:w="2869"/>
    </w:tblGrid>
    <w:tr w14:paraId="4D67D7F3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84" w:hRule="atLeast"/>
      </w:trPr>
      <w:tc>
        <w:tcPr>
          <w:tcW w:w="79" w:type="dxa"/>
          <w:shd w:val="clear" w:color="auto" w:fill="D50000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656C46E">
          <w:pPr>
            <w:spacing w:before="0" w:after="0"/>
          </w:pPr>
        </w:p>
      </w:tc>
      <w:tc>
        <w:tcPr>
          <w:tcW w:w="7172" w:type="dxa"/>
          <w:shd w:val="clear" w:color="auto" w:fill="292929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321C655">
          <w:pPr>
            <w:spacing w:before="0" w:after="0"/>
            <w:ind w:left="170"/>
          </w:pPr>
          <w:r>
            <w:rPr>
              <w:rFonts w:ascii="Arial" w:hAnsi="Arial"/>
              <w:b/>
              <w:color w:val="FFFFFF"/>
              <w:sz w:val="16"/>
            </w:rPr>
            <w:t>SHENZHEN SINOSEEN TECHNOLOGY</w:t>
          </w:r>
        </w:p>
      </w:tc>
      <w:tc>
        <w:tcPr>
          <w:tcW w:w="198" w:type="dxa"/>
          <w:shd w:val="clear" w:color="auto" w:fill="B8B8B8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C19786A">
          <w:pPr>
            <w:spacing w:before="0" w:after="0"/>
          </w:pPr>
        </w:p>
      </w:tc>
      <w:tc>
        <w:tcPr>
          <w:tcW w:w="2869" w:type="dxa"/>
          <w:shd w:val="clear" w:color="auto" w:fill="FFFFFF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906DFBD">
          <w:pPr>
            <w:spacing w:before="0" w:after="0"/>
            <w:jc w:val="right"/>
          </w:pPr>
          <w:r>
            <w:drawing>
              <wp:inline distT="0" distB="0" distL="114300" distR="114300">
                <wp:extent cx="1673860" cy="424180"/>
                <wp:effectExtent l="0" t="0" r="2540" b="762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 l="12500" t="25000" r="11000" b="2750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4000" cy="42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FE5F6D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2B5AC5"/>
    <w:multiLevelType w:val="singleLevel"/>
    <w:tmpl w:val="9F2B5AC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CEF0CD8"/>
    <w:rsid w:val="0D5A6144"/>
    <w:rsid w:val="0F3D1B76"/>
    <w:rsid w:val="114B7186"/>
    <w:rsid w:val="14571334"/>
    <w:rsid w:val="1619564D"/>
    <w:rsid w:val="1666025D"/>
    <w:rsid w:val="1F462580"/>
    <w:rsid w:val="20AE005A"/>
    <w:rsid w:val="212316DB"/>
    <w:rsid w:val="225D78A1"/>
    <w:rsid w:val="25D41795"/>
    <w:rsid w:val="2D522F9F"/>
    <w:rsid w:val="2F8E7E6F"/>
    <w:rsid w:val="30475B53"/>
    <w:rsid w:val="30B023A9"/>
    <w:rsid w:val="3344473F"/>
    <w:rsid w:val="37EB45D8"/>
    <w:rsid w:val="3BF910A8"/>
    <w:rsid w:val="3D500D5F"/>
    <w:rsid w:val="40B83609"/>
    <w:rsid w:val="474A120E"/>
    <w:rsid w:val="5E246A28"/>
    <w:rsid w:val="76B91B0C"/>
    <w:rsid w:val="782A41FF"/>
    <w:rsid w:val="799F0249"/>
    <w:rsid w:val="7B9F2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52" w:lineRule="auto"/>
    </w:pPr>
    <w:rPr>
      <w:rFonts w:ascii="Arial" w:hAnsi="Arial" w:eastAsiaTheme="minorEastAsia" w:cstheme="minorBidi"/>
      <w:color w:val="222222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0" w:after="120"/>
      <w:outlineLvl w:val="0"/>
    </w:pPr>
    <w:rPr>
      <w:rFonts w:asciiTheme="majorHAnsi" w:hAnsiTheme="majorHAnsi" w:eastAsiaTheme="majorEastAsia" w:cstheme="majorBidi"/>
      <w:b/>
      <w:bCs/>
      <w:color w:val="000000"/>
      <w:sz w:val="36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180" w:after="120"/>
      <w:outlineLvl w:val="1"/>
    </w:pPr>
    <w:rPr>
      <w:rFonts w:asciiTheme="majorHAnsi" w:hAnsiTheme="majorHAnsi" w:eastAsiaTheme="majorEastAsia" w:cstheme="majorBidi"/>
      <w:b/>
      <w:bCs/>
      <w:color w:val="000000"/>
      <w:sz w:val="22"/>
      <w:szCs w:val="26"/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after="80" w:line="252" w:lineRule="auto"/>
    </w:pPr>
    <w:rPr>
      <w:rFonts w:ascii="Arial" w:hAnsi="Arial"/>
      <w:b/>
      <w:bCs/>
      <w:color w:val="222222"/>
      <w:sz w:val="18"/>
      <w:szCs w:val="18"/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80" w:line="252" w:lineRule="auto"/>
    </w:pPr>
    <w:rPr>
      <w:rFonts w:ascii="Arial" w:hAnsi="Arial"/>
      <w:color w:val="222222"/>
      <w:sz w:val="18"/>
    </w:r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80" w:line="252" w:lineRule="auto"/>
    </w:pPr>
    <w:rPr>
      <w:rFonts w:ascii="Arial" w:hAnsi="Arial"/>
      <w:color w:val="222222"/>
      <w:sz w:val="18"/>
    </w:r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80" w:line="252" w:lineRule="auto"/>
    </w:pPr>
    <w:rPr>
      <w:rFonts w:ascii="Arial" w:hAnsi="Arial"/>
      <w:color w:val="222222"/>
      <w:sz w:val="18"/>
    </w:r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keepNext/>
      <w:spacing w:before="0" w:after="120" w:line="240" w:lineRule="auto"/>
      <w:contextualSpacing/>
    </w:pPr>
    <w:rPr>
      <w:rFonts w:asciiTheme="majorHAnsi" w:hAnsiTheme="majorHAnsi" w:eastAsiaTheme="majorEastAsia" w:cstheme="majorBidi"/>
      <w:b/>
      <w:color w:val="000000"/>
      <w:spacing w:val="5"/>
      <w:kern w:val="28"/>
      <w:sz w:val="58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36">
    <w:name w:val="Header Char"/>
    <w:basedOn w:val="132"/>
    <w:link w:val="25"/>
    <w:qFormat/>
    <w:uiPriority w:val="99"/>
  </w:style>
  <w:style w:type="character" w:customStyle="1" w:styleId="137">
    <w:name w:val="Footer Char"/>
    <w:basedOn w:val="132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2"/>
    <w:link w:val="19"/>
    <w:qFormat/>
    <w:uiPriority w:val="99"/>
  </w:style>
  <w:style w:type="character" w:customStyle="1" w:styleId="146">
    <w:name w:val="Body Text 2 Char"/>
    <w:basedOn w:val="132"/>
    <w:link w:val="28"/>
    <w:qFormat/>
    <w:uiPriority w:val="99"/>
  </w:style>
  <w:style w:type="character" w:customStyle="1" w:styleId="147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2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2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2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jpe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362</Words>
  <Characters>2136</Characters>
  <Lines>0</Lines>
  <Paragraphs>0</Paragraphs>
  <TotalTime>5</TotalTime>
  <ScaleCrop>false</ScaleCrop>
  <LinksUpToDate>false</LinksUpToDate>
  <CharactersWithSpaces>2352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Shenzhen Sinoseen Technology</dc:creator>
  <dc:description>generated by python-docx</dc:description>
  <cp:lastModifiedBy>WPS_1601477102</cp:lastModifiedBy>
  <dcterms:modified xsi:type="dcterms:W3CDTF">2026-11-02T09:05:19Z</dcterms:modified>
  <dc:subject>Seven-page sample approval and technical specification template</dc:subject>
  <dc:title>Sinoseen Camera Module Specification Template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eyJoZGlkIjoiOTNmMjBjNGQwYmIxOWQ0OTIxZDkxMzc2NDVmNWU2ZWMiLCJ1c2VySWQiOiIxMTI2MjE0NjA1In0=</vt:lpwstr>
  </property>
  <property fmtid="{D5CDD505-2E9C-101B-9397-08002B2CF9AE}" pid="3" name="KSOProductBuildVer">
    <vt:lpwstr>2052-12.1.0.25865</vt:lpwstr>
  </property>
  <property fmtid="{D5CDD505-2E9C-101B-9397-08002B2CF9AE}" pid="4" name="ICV">
    <vt:lpwstr>F73B9FFDFCEA43F78F5E04730BC6AC7C_12</vt:lpwstr>
  </property>
</Properties>
</file>