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webp" ContentType="image/webp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2E7AB">
      <w:pPr>
        <w:spacing w:after="240"/>
        <w:rPr>
          <w:color w:val="FFFFFF" w:themeColor="background1"/>
          <w14:textFill>
            <w14:solidFill>
              <w14:schemeClr w14:val="bg1"/>
            </w14:solidFill>
          </w14:textFill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5483860</wp:posOffset>
                </wp:positionH>
                <wp:positionV relativeFrom="paragraph">
                  <wp:posOffset>-612775</wp:posOffset>
                </wp:positionV>
                <wp:extent cx="1517015" cy="58420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427470" y="177800"/>
                          <a:ext cx="1517015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2BAB37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1.8pt;margin-top:-48.25pt;height:46pt;width:119.45pt;z-index:251662336;mso-width-relative:page;mso-height-relative:page;" filled="f" stroked="f" coordsize="21600,21600" o:gfxdata="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PA/U2zbAAAACwEAAA8AAAAAAAAAAQAg&#10;AAAAIgAAAGRycy9kb3ducmV2LnhtbFBLAQIUABQAAAAIAIdO4kDB80ncRAIAAHEEAAAOAAAAAAAA&#10;AAEAIAAAACo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2BAB37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b/>
          <w:color w:val="FFFFFF" w:themeColor="background1"/>
          <w:sz w:val="20"/>
          <w14:textFill>
            <w14:solidFill>
              <w14:schemeClr w14:val="bg1"/>
            </w14:solidFill>
          </w14:textFill>
        </w:rPr>
        <w:t>PRODUCT SPECIFICATION</w:t>
      </w:r>
      <w:r>
        <w:drawing>
          <wp:anchor distT="0" distB="0" distL="0" distR="0" simplePos="0" relativeHeight="251665408" behindDoc="0" locked="1" layoutInCell="1" allowOverlap="1">
            <wp:simplePos x="0" y="0"/>
            <wp:positionH relativeFrom="page">
              <wp:posOffset>5562600</wp:posOffset>
            </wp:positionH>
            <wp:positionV relativeFrom="page">
              <wp:posOffset>279400</wp:posOffset>
            </wp:positionV>
            <wp:extent cx="1651000" cy="512445"/>
            <wp:effectExtent l="0" t="0" r="0" b="0"/>
            <wp:wrapNone/>
            <wp:docPr id="9272026" name="Sinoseen Cover Logo" descr="Sinoseen compan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2026" name="Sinoseen Cover Logo" descr="Sinoseen company logo"/>
                    <pic:cNvPicPr>
                      <a:picLocks noChangeAspect="1"/>
                    </pic:cNvPicPr>
                  </pic:nvPicPr>
                  <pic:blipFill>
                    <a:blip r:embed="rId10"/>
                    <a:srcRect l="12500" t="25000" r="11000" b="27500"/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512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6CB965">
      <w:pPr>
        <w:pStyle w:val="31"/>
        <w:jc w:val="both"/>
        <w:rPr>
          <w:rFonts w:hint="default" w:eastAsia="宋体"/>
          <w:color w:val="FFFFFF" w:themeColor="background1"/>
          <w:lang w:val="en-US" w:eastAsia="zh-CN"/>
          <w14:textFill>
            <w14:solidFill>
              <w14:schemeClr w14:val="bg1"/>
            </w14:solidFill>
          </w14:textFill>
        </w:rPr>
      </w:pPr>
      <w:r>
        <w:rPr>
          <w:color w:val="FFFFFF" w:themeColor="background1"/>
          <w14:textFill>
            <w14:solidFill>
              <w14:schemeClr w14:val="bg1"/>
            </w14:solidFill>
          </w14:textFill>
        </w:rPr>
        <w:t xml:space="preserve">USB </w:t>
      </w:r>
      <w:r>
        <w:rPr>
          <w:rFonts w:hint="eastAsia" w:eastAsia="宋体"/>
          <w:color w:val="FFFFFF" w:themeColor="background1"/>
          <w:lang w:val="en-US" w:eastAsia="zh-CN"/>
          <w14:textFill>
            <w14:solidFill>
              <w14:schemeClr w14:val="bg1"/>
            </w14:solidFill>
          </w14:textFill>
        </w:rPr>
        <w:t>8M</w:t>
      </w:r>
    </w:p>
    <w:p w14:paraId="711A0C57">
      <w:pPr>
        <w:pStyle w:val="31"/>
        <w:jc w:val="both"/>
        <w:rPr>
          <w:color w:val="FFFFFF" w:themeColor="background1"/>
          <w14:textFill>
            <w14:solidFill>
              <w14:schemeClr w14:val="bg1"/>
            </w14:solidFill>
          </w14:textFill>
        </w:rPr>
      </w:pPr>
      <w:r>
        <w:rPr>
          <w:color w:val="FFFFFF" w:themeColor="background1"/>
          <w14:textFill>
            <w14:solidFill>
              <w14:schemeClr w14:val="bg1"/>
            </w14:solidFill>
          </w14:textFill>
        </w:rPr>
        <w:t>Camera Module</w:t>
      </w:r>
    </w:p>
    <w:p w14:paraId="09E23BB4"/>
    <w:p w14:paraId="422B5279">
      <w:pPr>
        <w:pStyle w:val="4"/>
        <w:rPr>
          <w:rFonts w:hint="default"/>
          <w:lang w:val="en-US"/>
        </w:rPr>
      </w:pPr>
      <w:r>
        <w:rPr>
          <w:rFonts w:hint="eastAsia"/>
          <w:sz w:val="2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page">
                  <wp:posOffset>3911600</wp:posOffset>
                </wp:positionH>
                <wp:positionV relativeFrom="page">
                  <wp:posOffset>0</wp:posOffset>
                </wp:positionV>
                <wp:extent cx="3648075" cy="1562100"/>
                <wp:effectExtent l="0" t="0" r="9525" b="0"/>
                <wp:wrapNone/>
                <wp:docPr id="561154321" name="任意多边形: 形状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8075" cy="1562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48406" h="1562101">
                              <a:moveTo>
                                <a:pt x="0" y="0"/>
                              </a:moveTo>
                              <a:lnTo>
                                <a:pt x="3648405" y="0"/>
                              </a:lnTo>
                              <a:lnTo>
                                <a:pt x="3648405" y="1371600"/>
                              </a:lnTo>
                              <a:cubicBezTo>
                                <a:pt x="2463800" y="1562100"/>
                                <a:pt x="1473200" y="96520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任意多边形: 形状 4" o:spid="_x0000_s1026" o:spt="100" style="position:absolute;left:0pt;margin-left:308pt;margin-top:0pt;height:123pt;width:287.25pt;mso-position-horizontal-relative:page;mso-position-vertical-relative:page;z-index:251661312;mso-width-relative:page;mso-height-relative:page;" fillcolor="#FFFFFF" filled="t" stroked="f" coordsize="3648406,1562101" o:gfxdata="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oBHZz9kAAAAJAQAADwAAAAAAAAAB&#10;ACAAAAAiAAAAZHJzL2Rvd25yZXYueG1sUEsBAhQAFAAAAAgAh07iQKIfUASBAgAAQwUAAA4AAAAA&#10;AAAAAQAgAAAAKAEAAGRycy9lMm9Eb2MueG1sUEsFBgAAAAAGAAYAWQEAABsGAAAAAA==&#10;" path="m0,0l3648405,0,3648405,1371600c2463800,1562100,1473200,965200,0,0xe">
                <v:fill on="t" focussize="0,0"/>
                <v:stroke on="f" weight="1pt" miterlimit="8" joinstyle="miter"/>
                <v:imagedata o:title=""/>
                <o:lock v:ext="edit" aspectratio="f"/>
                <w10:anchorlock/>
              </v:shape>
            </w:pict>
          </mc:Fallback>
        </mc:AlternateContent>
      </w:r>
      <w:r>
        <w:rPr>
          <w:rFonts w:hint="eastAsia"/>
          <w:sz w:val="2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>
                <wp:simplePos x="0" y="0"/>
                <wp:positionH relativeFrom="page">
                  <wp:posOffset>-5080</wp:posOffset>
                </wp:positionH>
                <wp:positionV relativeFrom="page">
                  <wp:posOffset>0</wp:posOffset>
                </wp:positionV>
                <wp:extent cx="7564755" cy="3739515"/>
                <wp:effectExtent l="0" t="0" r="4445" b="0"/>
                <wp:wrapNone/>
                <wp:docPr id="849799424" name="任意多边形: 形状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4755" cy="37395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6" h="6223001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  <a:lnTo>
                                <a:pt x="7560005" y="4775200"/>
                              </a:lnTo>
                              <a:cubicBezTo>
                                <a:pt x="6159500" y="4521200"/>
                                <a:pt x="4597400" y="6223000"/>
                                <a:pt x="2514600" y="5765800"/>
                              </a:cubicBezTo>
                              <a:cubicBezTo>
                                <a:pt x="1384300" y="5524500"/>
                                <a:pt x="711200" y="5283200"/>
                                <a:pt x="0" y="54229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6BDC3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任意多边形: 形状 2" o:spid="_x0000_s1026" o:spt="100" style="position:absolute;left:0pt;margin-left:-0.4pt;margin-top:0pt;height:294.45pt;width:595.65pt;mso-position-horizontal-relative:page;mso-position-vertical-relative:page;z-index:-251657216;mso-width-relative:page;mso-height-relative:page;" fillcolor="#B6BDC3" filled="t" stroked="f" coordsize="7560006,6223001" o:gfxdata="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" path="m0,0l7560005,0,7560005,4775200c6159500,4521200,4597400,6223000,2514600,5765800c1384300,5524500,711200,5283200,0,5422900xe">
                <v:fill on="t" focussize="0,0"/>
                <v:stroke on="f" weight="1pt" miterlimit="8" joinstyle="miter"/>
                <v:imagedata o:title=""/>
                <o:lock v:ext="edit" aspectratio="f"/>
                <w10:anchorlock/>
              </v:shape>
            </w:pict>
          </mc:Fallback>
        </mc:AlternateContent>
      </w:r>
      <w:r>
        <w:rPr>
          <w:rFonts w:hint="eastAsia"/>
          <w:sz w:val="2"/>
        </w:rPr>
        <mc:AlternateContent>
          <mc:Choice Requires="wps">
            <w:drawing>
              <wp:anchor distT="0" distB="0" distL="114300" distR="114300" simplePos="0" relativeHeight="251660288" behindDoc="1" locked="1" layoutInCell="1" allowOverlap="1">
                <wp:simplePos x="0" y="0"/>
                <wp:positionH relativeFrom="page">
                  <wp:posOffset>-53975</wp:posOffset>
                </wp:positionH>
                <wp:positionV relativeFrom="page">
                  <wp:posOffset>-10160</wp:posOffset>
                </wp:positionV>
                <wp:extent cx="7766050" cy="3552825"/>
                <wp:effectExtent l="0" t="0" r="6350" b="0"/>
                <wp:wrapNone/>
                <wp:docPr id="4" name="任意多边形: 形状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6050" cy="35528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6" h="5943601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  <a:lnTo>
                                <a:pt x="7560005" y="4483100"/>
                              </a:lnTo>
                              <a:cubicBezTo>
                                <a:pt x="6108700" y="4356100"/>
                                <a:pt x="4508500" y="5943600"/>
                                <a:pt x="2476500" y="5473700"/>
                              </a:cubicBezTo>
                              <a:cubicBezTo>
                                <a:pt x="1384300" y="5219700"/>
                                <a:pt x="660400" y="5016500"/>
                                <a:pt x="0" y="51689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41C3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任意多边形: 形状 3" o:spid="_x0000_s1026" o:spt="100" style="position:absolute;left:0pt;margin-left:-4.25pt;margin-top:-0.8pt;height:279.75pt;width:611.5pt;mso-position-horizontal-relative:page;mso-position-vertical-relative:page;z-index:-251656192;mso-width-relative:page;mso-height-relative:page;" fillcolor="#741C30" filled="t" stroked="f" coordsize="7560006,5943601" o:gfxdata="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A2gCdNoAAAAKAQAADwAAAAAAAAABACAAAAAiAAAAZHJz&#10;L2Rvd25yZXYueG1sUEsBAhQAFAAAAAgAh07iQJMTl2OtAgAAuwUAAA4AAAAAAAAAAQAgAAAAKQEA&#10;AGRycy9lMm9Eb2MueG1sUEsFBgAAAAAGAAYAWQEAAEgGAAAAAA==&#10;" path="m0,0l7560005,0,7560005,4483100c6108700,4356100,4508500,5943600,2476500,5473700c1384300,5219700,660400,5016500,0,5168900xe">
                <v:fill on="t" focussize="0,0"/>
                <v:stroke on="f" weight="1pt" miterlimit="8" joinstyle="miter"/>
                <v:imagedata o:title=""/>
                <o:lock v:ext="edit" aspectratio="f"/>
                <w10:anchorlock/>
              </v:shape>
            </w:pict>
          </mc:Fallback>
        </mc:AlternateContent>
      </w:r>
      <w:r>
        <w:rPr>
          <w:rFonts w:hint="eastAsia" w:ascii="Arial" w:hAnsi="Arial" w:eastAsia="宋体"/>
          <w:b/>
          <w:color w:val="FFFFFF" w:themeColor="background1"/>
          <w:sz w:val="52"/>
          <w:szCs w:val="52"/>
          <w:lang w:val="en-US" w:eastAsia="zh-CN"/>
          <w14:textFill>
            <w14:solidFill>
              <w14:schemeClr w14:val="bg1"/>
            </w14:solidFill>
          </w14:textFill>
        </w:rPr>
        <w:t>XLS-GM028M-V1.0</w:t>
      </w:r>
    </w:p>
    <w:p w14:paraId="2C47263E">
      <w:pPr>
        <w:pStyle w:val="4"/>
      </w:pPr>
    </w:p>
    <w:p w14:paraId="252721ED">
      <w:pPr>
        <w:pStyle w:val="4"/>
      </w:pPr>
    </w:p>
    <w:p w14:paraId="46BE3AC4"/>
    <w:p w14:paraId="040DDAF9">
      <w:pPr>
        <w:rPr>
          <w:rFonts w:hint="eastAsia" w:eastAsia="宋体"/>
          <w:lang w:eastAsia="zh-CN"/>
        </w:rPr>
      </w:pPr>
    </w:p>
    <w:p w14:paraId="12F748FD">
      <w:pPr>
        <w:pStyle w:val="4"/>
        <w:rPr>
          <w:sz w:val="24"/>
          <w:szCs w:val="24"/>
        </w:rPr>
      </w:pPr>
      <w:r>
        <w:rPr>
          <w:sz w:val="24"/>
          <w:szCs w:val="24"/>
        </w:rPr>
        <w:t>Supplier confirmation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2778"/>
        <w:gridCol w:w="2778"/>
        <w:gridCol w:w="2835"/>
      </w:tblGrid>
      <w:tr w14:paraId="0A3E416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92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611399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Department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B80ED8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Engineer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B6CDCC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Quality inspector</w:t>
            </w:r>
          </w:p>
        </w:tc>
        <w:tc>
          <w:tcPr>
            <w:tcW w:w="2835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EB401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Approver</w:t>
            </w:r>
          </w:p>
        </w:tc>
      </w:tr>
      <w:tr w14:paraId="3C8F388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E3DB8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Name / signature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0A85D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</w:t>
            </w:r>
            <w:r>
              <w:rPr>
                <w:rFonts w:hint="eastAsia" w:eastAsia="宋体"/>
                <w:b w:val="0"/>
                <w:color w:val="222222"/>
                <w:sz w:val="18"/>
                <w:lang w:val="en-US" w:eastAsia="zh-CN"/>
              </w:rPr>
              <w:t>LI</w:t>
            </w:r>
            <w:r>
              <w:rPr>
                <w:rFonts w:ascii="Arial" w:hAnsi="Arial"/>
                <w:b w:val="0"/>
                <w:color w:val="222222"/>
                <w:sz w:val="18"/>
              </w:rPr>
              <w:t>]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029FA9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  <w:tc>
          <w:tcPr>
            <w:tcW w:w="283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76FFF1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</w:tr>
      <w:tr w14:paraId="7C90807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1A6427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Date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361D36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</w:t>
            </w:r>
            <w:r>
              <w:rPr>
                <w:rFonts w:hint="eastAsia" w:eastAsia="宋体"/>
                <w:b w:val="0"/>
                <w:color w:val="222222"/>
                <w:sz w:val="18"/>
                <w:lang w:val="en-US" w:eastAsia="zh-CN"/>
              </w:rPr>
              <w:t>26-10-31</w:t>
            </w:r>
            <w:r>
              <w:rPr>
                <w:rFonts w:ascii="Arial" w:hAnsi="Arial"/>
                <w:b w:val="0"/>
                <w:color w:val="222222"/>
                <w:sz w:val="18"/>
              </w:rPr>
              <w:t>]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CC5E3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  <w:tc>
          <w:tcPr>
            <w:tcW w:w="2835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528125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</w:tr>
    </w:tbl>
    <w:p w14:paraId="547D61E1">
      <w:pPr>
        <w:pStyle w:val="4"/>
        <w:rPr>
          <w:sz w:val="24"/>
          <w:szCs w:val="24"/>
        </w:rPr>
      </w:pPr>
      <w:r>
        <w:rPr>
          <w:sz w:val="24"/>
          <w:szCs w:val="24"/>
        </w:rPr>
        <w:t>Customer confirmation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2778"/>
        <w:gridCol w:w="2778"/>
        <w:gridCol w:w="2835"/>
      </w:tblGrid>
      <w:tr w14:paraId="3363ADC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92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0F7019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Department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A2B401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Structure / appearance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E90324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Electronics</w:t>
            </w:r>
          </w:p>
        </w:tc>
        <w:tc>
          <w:tcPr>
            <w:tcW w:w="2835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1B7726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Approver</w:t>
            </w:r>
          </w:p>
        </w:tc>
      </w:tr>
      <w:tr w14:paraId="143F1CE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FD4568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Name / signature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FCC3F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98D65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  <w:tc>
          <w:tcPr>
            <w:tcW w:w="283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24206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</w:tr>
      <w:tr w14:paraId="77B768D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8F887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Date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43FCBC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D6985F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  <w:tc>
          <w:tcPr>
            <w:tcW w:w="2835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9D762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</w:tr>
    </w:tbl>
    <w:p w14:paraId="0B6F1068">
      <w:pPr>
        <w:pStyle w:val="4"/>
        <w:rPr>
          <w:sz w:val="24"/>
          <w:szCs w:val="24"/>
        </w:rPr>
      </w:pPr>
      <w:r>
        <w:rPr>
          <w:sz w:val="24"/>
          <w:szCs w:val="24"/>
        </w:rPr>
        <w:t>Contact information</w:t>
      </w:r>
    </w:p>
    <w:p w14:paraId="2FB1632D">
      <w:pPr>
        <w:spacing w:after="100"/>
        <w:rPr>
          <w:rFonts w:ascii="Arial" w:hAnsi="Arial"/>
          <w:b/>
          <w:color w:val="222222"/>
          <w:sz w:val="20"/>
        </w:rPr>
      </w:pPr>
      <w:r>
        <w:rPr>
          <w:rFonts w:ascii="Arial" w:hAnsi="Arial"/>
          <w:b/>
          <w:color w:val="222222"/>
          <w:sz w:val="20"/>
        </w:rPr>
        <w:t>SHENZHEN SINOSEEN TECHNOLOGY</w:t>
      </w:r>
    </w:p>
    <w:p w14:paraId="3C864F76">
      <w:pPr>
        <w:spacing w:after="100"/>
        <w:rPr>
          <w:rFonts w:ascii="Arial" w:hAnsi="Arial"/>
          <w:b w:val="0"/>
          <w:color w:val="222222"/>
          <w:sz w:val="20"/>
        </w:rPr>
      </w:pPr>
    </w:p>
    <w:p w14:paraId="3D679877">
      <w:pPr>
        <w:spacing w:after="100"/>
        <w:ind w:firstLine="8200" w:firstLineChars="4100"/>
        <w:rPr>
          <w:rFonts w:ascii="Arial" w:hAnsi="Arial"/>
          <w:b w:val="0"/>
          <w:color w:val="222222"/>
          <w:sz w:val="20"/>
        </w:rPr>
      </w:pPr>
    </w:p>
    <w:p w14:paraId="738746CD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</w:p>
    <w:p w14:paraId="7C959A37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  <w:r>
        <w:rPr>
          <w:rFonts w:hint="eastAsia"/>
          <w:sz w:val="22"/>
          <w:szCs w:val="22"/>
        </w:rPr>
        <w:drawing>
          <wp:anchor distT="0" distB="0" distL="114300" distR="114300" simplePos="0" relativeHeight="251663360" behindDoc="0" locked="1" layoutInCell="1" allowOverlap="1">
            <wp:simplePos x="0" y="0"/>
            <wp:positionH relativeFrom="page">
              <wp:posOffset>471805</wp:posOffset>
            </wp:positionH>
            <wp:positionV relativeFrom="page">
              <wp:posOffset>7408545</wp:posOffset>
            </wp:positionV>
            <wp:extent cx="396240" cy="396240"/>
            <wp:effectExtent l="0" t="0" r="10160" b="10160"/>
            <wp:wrapNone/>
            <wp:docPr id="412601931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601931" name="图片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 w:val="0"/>
          <w:color w:val="222222"/>
          <w:sz w:val="22"/>
          <w:szCs w:val="22"/>
        </w:rPr>
        <w:t>2nd Floor, Building C, Innovation Silicon Valley Industrial Park, Jingtian Road, Guanlan Guanhu Street, Longhua District, Shenzhen, China</w:t>
      </w:r>
    </w:p>
    <w:p w14:paraId="14528C66">
      <w:pPr>
        <w:spacing w:after="100"/>
        <w:rPr>
          <w:rFonts w:ascii="Arial" w:hAnsi="Arial"/>
          <w:b w:val="0"/>
          <w:color w:val="222222"/>
          <w:sz w:val="20"/>
        </w:rPr>
      </w:pPr>
    </w:p>
    <w:p w14:paraId="54095B7B">
      <w:pPr>
        <w:spacing w:after="100"/>
        <w:rPr>
          <w:rFonts w:ascii="Arial" w:hAnsi="Arial"/>
          <w:b w:val="0"/>
          <w:color w:val="222222"/>
          <w:sz w:val="20"/>
        </w:rPr>
      </w:pPr>
    </w:p>
    <w:p w14:paraId="1531D143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</w:p>
    <w:p w14:paraId="3A724B98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  <w:r>
        <w:rPr>
          <w:rFonts w:ascii="Arial" w:hAnsi="Arial"/>
          <w:b w:val="0"/>
          <w:color w:val="222222"/>
          <w:sz w:val="22"/>
          <w:szCs w:val="22"/>
        </w:rPr>
        <w:fldChar w:fldCharType="begin"/>
      </w:r>
      <w:r>
        <w:rPr>
          <w:rFonts w:ascii="Arial" w:hAnsi="Arial"/>
          <w:b w:val="0"/>
          <w:color w:val="222222"/>
          <w:sz w:val="22"/>
          <w:szCs w:val="22"/>
        </w:rPr>
        <w:instrText xml:space="preserve"> HYPERLINK "https://www.sinoseen.com/" </w:instrText>
      </w:r>
      <w:r>
        <w:rPr>
          <w:rFonts w:ascii="Arial" w:hAnsi="Arial"/>
          <w:b w:val="0"/>
          <w:color w:val="222222"/>
          <w:sz w:val="22"/>
          <w:szCs w:val="22"/>
        </w:rPr>
        <w:fldChar w:fldCharType="separate"/>
      </w:r>
      <w:r>
        <w:rPr>
          <w:rFonts w:ascii="Arial" w:hAnsi="Arial"/>
          <w:b w:val="0"/>
          <w:color w:val="222222"/>
          <w:sz w:val="22"/>
          <w:szCs w:val="22"/>
        </w:rPr>
        <w:t>https://www.sinoseen.com/</w:t>
      </w:r>
      <w:r>
        <w:rPr>
          <w:rFonts w:ascii="Arial" w:hAnsi="Arial"/>
          <w:b w:val="0"/>
          <w:color w:val="222222"/>
          <w:sz w:val="22"/>
          <w:szCs w:val="22"/>
        </w:rPr>
        <w:fldChar w:fldCharType="end"/>
      </w:r>
    </w:p>
    <w:p w14:paraId="637928EE">
      <w:pPr>
        <w:spacing w:after="100"/>
        <w:rPr>
          <w:rFonts w:ascii="Arial" w:hAnsi="Arial"/>
          <w:b w:val="0"/>
          <w:color w:val="222222"/>
          <w:sz w:val="20"/>
        </w:rPr>
      </w:pPr>
      <w:r>
        <w:rPr>
          <w:rFonts w:hint="eastAsia"/>
          <w:sz w:val="2"/>
        </w:rPr>
        <w:drawing>
          <wp:anchor distT="0" distB="0" distL="114300" distR="114300" simplePos="0" relativeHeight="251664384" behindDoc="0" locked="1" layoutInCell="1" allowOverlap="1">
            <wp:simplePos x="0" y="0"/>
            <wp:positionH relativeFrom="page">
              <wp:posOffset>471805</wp:posOffset>
            </wp:positionH>
            <wp:positionV relativeFrom="page">
              <wp:posOffset>8451850</wp:posOffset>
            </wp:positionV>
            <wp:extent cx="396240" cy="396240"/>
            <wp:effectExtent l="0" t="0" r="10160" b="10160"/>
            <wp:wrapNone/>
            <wp:docPr id="1017856750" name="图片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856750" name="图片 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8EEC73">
      <w:pPr>
        <w:spacing w:after="100"/>
        <w:ind w:firstLine="8200" w:firstLineChars="4100"/>
        <w:rPr>
          <w:rFonts w:ascii="Arial" w:hAnsi="Arial"/>
          <w:b w:val="0"/>
          <w:color w:val="222222"/>
          <w:sz w:val="20"/>
        </w:rPr>
      </w:pPr>
    </w:p>
    <w:p w14:paraId="1EBF039E">
      <w:pPr>
        <w:spacing w:after="100"/>
        <w:ind w:firstLine="8200" w:firstLineChars="4100"/>
        <w:rPr>
          <w:rFonts w:ascii="Arial" w:hAnsi="Arial"/>
          <w:b w:val="0"/>
          <w:color w:val="222222"/>
          <w:sz w:val="20"/>
        </w:rPr>
      </w:pPr>
    </w:p>
    <w:p w14:paraId="0A5B13B0">
      <w:r>
        <w:br w:type="page"/>
      </w:r>
    </w:p>
    <w:p w14:paraId="7EFF4D52">
      <w:pPr>
        <w:pStyle w:val="3"/>
        <w:pageBreakBefore/>
        <w:snapToGrid w:val="0"/>
        <w:jc w:val="center"/>
        <w:rPr>
          <w:rFonts w:hint="default" w:ascii="Arial" w:hAnsi="Arial" w:eastAsia="宋体"/>
          <w:b w:val="0"/>
          <w:color w:val="222222"/>
          <w:lang w:val="en-US" w:eastAsia="zh-CN"/>
        </w:rPr>
      </w:pPr>
      <w:r>
        <w:rPr>
          <w:rFonts w:hint="eastAsia" w:eastAsia="微软雅黑"/>
          <w:lang w:val="en-US" w:eastAsia="zh-CN"/>
        </w:rPr>
        <w:t>Revision History</w:t>
      </w:r>
    </w:p>
    <w:tbl>
      <w:tblPr>
        <w:tblStyle w:val="32"/>
        <w:tblW w:w="10205" w:type="dxa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4"/>
        <w:gridCol w:w="3402"/>
        <w:gridCol w:w="4479"/>
      </w:tblGrid>
      <w:tr w14:paraId="5E7B3AA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232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1F935F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Date</w:t>
            </w:r>
          </w:p>
        </w:tc>
        <w:tc>
          <w:tcPr>
            <w:tcW w:w="3402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3899E2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Version</w:t>
            </w:r>
          </w:p>
        </w:tc>
        <w:tc>
          <w:tcPr>
            <w:tcW w:w="4479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A1F856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Revision Details</w:t>
            </w:r>
          </w:p>
        </w:tc>
      </w:tr>
      <w:tr w14:paraId="26E806E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75DCF49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2020-05-30</w:t>
            </w: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D53185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V1.0</w:t>
            </w: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9B3360">
            <w:pPr>
              <w:snapToGrid w:val="0"/>
              <w:spacing w:after="0" w:line="23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The First Version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</w:p>
          <w:p w14:paraId="48C8BE5C">
            <w:pPr>
              <w:snapToGrid w:val="0"/>
              <w:spacing w:after="0" w:line="230" w:lineRule="exact"/>
              <w:jc w:val="center"/>
            </w:pPr>
          </w:p>
        </w:tc>
      </w:tr>
      <w:tr w14:paraId="04755FA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87EBB8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877DA3D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133AC9E">
            <w:pPr>
              <w:snapToGrid w:val="0"/>
              <w:spacing w:after="0" w:line="230" w:lineRule="exact"/>
              <w:jc w:val="center"/>
            </w:pPr>
          </w:p>
        </w:tc>
      </w:tr>
      <w:tr w14:paraId="6300063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A892AE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8A0EFB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F22D77">
            <w:pPr>
              <w:snapToGrid w:val="0"/>
              <w:spacing w:after="0" w:line="230" w:lineRule="exact"/>
              <w:jc w:val="center"/>
            </w:pPr>
          </w:p>
        </w:tc>
      </w:tr>
      <w:tr w14:paraId="254AA66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056E3C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264396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39E175">
            <w:pPr>
              <w:snapToGrid w:val="0"/>
              <w:spacing w:after="0" w:line="230" w:lineRule="exact"/>
              <w:jc w:val="center"/>
            </w:pPr>
          </w:p>
        </w:tc>
      </w:tr>
      <w:tr w14:paraId="7CCC771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048CD3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59C4F8A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35463F">
            <w:pPr>
              <w:snapToGrid w:val="0"/>
              <w:spacing w:after="0" w:line="230" w:lineRule="exact"/>
              <w:jc w:val="center"/>
            </w:pPr>
          </w:p>
        </w:tc>
      </w:tr>
      <w:tr w14:paraId="1CAC165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C93E69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F6E593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0A96FF">
            <w:pPr>
              <w:snapToGrid w:val="0"/>
              <w:spacing w:after="0" w:line="230" w:lineRule="exact"/>
              <w:jc w:val="center"/>
            </w:pPr>
          </w:p>
        </w:tc>
      </w:tr>
      <w:tr w14:paraId="0814AF1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4D55EF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24F42A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20D9BD">
            <w:pPr>
              <w:snapToGrid w:val="0"/>
              <w:spacing w:after="0" w:line="230" w:lineRule="exact"/>
              <w:jc w:val="center"/>
            </w:pPr>
          </w:p>
        </w:tc>
      </w:tr>
      <w:tr w14:paraId="004C847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209BD0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CEEFA8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C2EC1C4">
            <w:pPr>
              <w:snapToGrid w:val="0"/>
              <w:spacing w:after="0" w:line="230" w:lineRule="exact"/>
              <w:jc w:val="center"/>
            </w:pPr>
          </w:p>
        </w:tc>
      </w:tr>
      <w:tr w14:paraId="5FF34CF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8CA431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231D27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B0116E">
            <w:pPr>
              <w:snapToGrid w:val="0"/>
              <w:spacing w:after="0" w:line="230" w:lineRule="exact"/>
              <w:jc w:val="center"/>
            </w:pPr>
          </w:p>
        </w:tc>
      </w:tr>
      <w:tr w14:paraId="36745AF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0CFBEF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219221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1111DF">
            <w:pPr>
              <w:snapToGrid w:val="0"/>
              <w:spacing w:after="0" w:line="230" w:lineRule="exact"/>
              <w:jc w:val="center"/>
            </w:pPr>
          </w:p>
        </w:tc>
      </w:tr>
      <w:tr w14:paraId="2D2471E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C461C8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C64224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E4587D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02B778A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371718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A27E599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9723A7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0D6AC05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00DD17B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4B202E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E599C0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E1F650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572471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1BAA33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E46AC6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4A0E2FD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6417CB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81909B5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D06B97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07A60FC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B7A00F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03CC83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7653EF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A0BA0C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DBA716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CBC387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B0DF77D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1C8CABB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8B3E696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C447FA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DFEB7B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6703099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942B8C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2183CB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BDEEEC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4DC4802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8FA343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A9626A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D96332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6B4D3E8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858CC6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5BDC5B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FEA61C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528A103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E370BE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5EF33D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C92681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E9D8A3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1CFF38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1DA6A5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923259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2E0B43E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1FD7E3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D0FAE0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0E67BA8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4C90D15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B8D119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5746CB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E48EE2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2F879BC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69A9F6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6BA4BD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0D8CA9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23FAB4E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4C5ACD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4D5687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EB0621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ECE734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AC1467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4F96A9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F479DA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4B1DD6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4A39D48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B95A18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9CD8A8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13D66F7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C217BB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FFB252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79361C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</w:tbl>
    <w:p w14:paraId="552890C9"/>
    <w:p w14:paraId="4C1242E7"/>
    <w:p w14:paraId="4B02BC55"/>
    <w:p w14:paraId="3C64D525"/>
    <w:p w14:paraId="69E23871">
      <w:pPr>
        <w:pStyle w:val="3"/>
        <w:snapToGrid w:val="0"/>
        <w:rPr>
          <w:rFonts w:hint="eastAsia" w:eastAsia="微软雅黑"/>
          <w:lang w:val="en-US" w:eastAsia="zh-CN"/>
        </w:rPr>
      </w:pPr>
      <w:r>
        <w:rPr>
          <w:rFonts w:hint="eastAsia" w:eastAsia="微软雅黑"/>
          <w:lang w:val="en-US" w:eastAsia="zh-CN"/>
        </w:rPr>
        <w:t>Product overview</w:t>
      </w:r>
    </w:p>
    <w:p w14:paraId="24DD4E0B">
      <w:pPr>
        <w:pStyle w:val="4"/>
        <w:snapToGrid w:val="0"/>
        <w:spacing w:line="240" w:lineRule="exact"/>
        <w:rPr>
          <w:rFonts w:hint="default" w:eastAsia="微软雅黑"/>
          <w:lang w:val="en-US" w:eastAsia="zh-CN"/>
        </w:rPr>
      </w:pPr>
      <w:r>
        <w:rPr>
          <w:rFonts w:hint="eastAsia" w:eastAsia="微软雅黑"/>
          <w:lang w:val="en-US" w:eastAsia="zh-CN"/>
        </w:rPr>
        <w:t>Product Introduction</w:t>
      </w:r>
    </w:p>
    <w:tbl>
      <w:tblPr>
        <w:tblStyle w:val="3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7483"/>
      </w:tblGrid>
      <w:tr w14:paraId="70D77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216EA8">
            <w:pPr>
              <w:snapToGrid w:val="0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636395" cy="1636395"/>
                  <wp:effectExtent l="0" t="0" r="1905" b="1905"/>
                  <wp:docPr id="3" name="图片 3" descr="D:/鑫乐视工作文档/整合/USBCamera Module/SNS-GM-028M-v1.0/Camera-Module-8MP-USB-3.0-38x38mm-Customizable-1.pngCamera-Module-8MP-USB-3.0-38x38mm-Customizable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/鑫乐视工作文档/整合/USBCamera Module/SNS-GM-028M-v1.0/Camera-Module-8MP-USB-3.0-38x38mm-Customizable-1.pngCamera-Module-8MP-USB-3.0-38x38mm-Customizable-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6395" cy="1636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E74A53">
            <w:pPr>
              <w:snapToGrid w:val="0"/>
              <w:spacing w:after="0" w:line="240" w:lineRule="exact"/>
              <w:rPr>
                <w:rFonts w:hint="eastAsia" w:ascii="Arial" w:hAnsi="Arial" w:eastAsia="微软雅黑"/>
                <w:b w:val="0"/>
                <w:color w:val="222222"/>
                <w:sz w:val="18"/>
              </w:rPr>
            </w:pP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 xml:space="preserve">XLS-GM028M-V1.0 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 xml:space="preserve"> is an 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8M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 xml:space="preserve"> Ultra HD auto focus or fixed focus camera module .The maximum resolutionis 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3264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>*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2688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 xml:space="preserve"> .Support up to 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8M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>/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30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 xml:space="preserve"> frame high-definition picture output .The</w:t>
            </w:r>
          </w:p>
          <w:p w14:paraId="7B349019">
            <w:pPr>
              <w:snapToGrid w:val="0"/>
              <w:spacing w:after="0" w:line="240" w:lineRule="exact"/>
            </w:pP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>module supports USB2.0 interface,no need to install driver.The finished camera module hasthe characteristics of small size,accurate color reproduction,clear image,low power consumption andhigh reliability.</w:t>
            </w:r>
          </w:p>
        </w:tc>
      </w:tr>
    </w:tbl>
    <w:p w14:paraId="1EB70EEB">
      <w:pPr>
        <w:pStyle w:val="4"/>
        <w:snapToGrid w:val="0"/>
        <w:spacing w:line="240" w:lineRule="exact"/>
        <w:rPr>
          <w:rFonts w:eastAsia="微软雅黑"/>
        </w:rPr>
      </w:pPr>
    </w:p>
    <w:p w14:paraId="239FF7DE">
      <w:pPr>
        <w:pStyle w:val="4"/>
        <w:snapToGrid w:val="0"/>
        <w:spacing w:line="240" w:lineRule="exact"/>
        <w:rPr>
          <w:rFonts w:hint="eastAsia" w:eastAsia="微软雅黑"/>
          <w:lang w:val="en-US" w:eastAsia="zh-CN"/>
        </w:rPr>
      </w:pPr>
      <w:r>
        <w:rPr>
          <w:rFonts w:hint="eastAsia" w:eastAsia="微软雅黑"/>
          <w:lang w:val="en-US" w:eastAsia="zh-CN"/>
        </w:rPr>
        <w:t>Applications</w:t>
      </w:r>
    </w:p>
    <w:p w14:paraId="289947FB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/>
          <w:lang w:val="en-US" w:eastAsia="zh-CN"/>
        </w:rPr>
      </w:pPr>
      <w:r>
        <w:rPr>
          <w:rFonts w:hint="default" w:eastAsia="微软雅黑"/>
          <w:lang w:val="en-US" w:eastAsia="zh-CN"/>
        </w:rPr>
        <w:t>Video conferencing</w:t>
      </w:r>
    </w:p>
    <w:p w14:paraId="1705C1B8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 w:eastAsia="微软雅黑"/>
          <w:lang w:val="en-US" w:eastAsia="zh-CN"/>
        </w:rPr>
      </w:pPr>
      <w:r>
        <w:rPr>
          <w:rFonts w:hint="default" w:eastAsia="微软雅黑"/>
          <w:lang w:val="en-US" w:eastAsia="zh-CN"/>
        </w:rPr>
        <w:t>Security and smart home</w:t>
      </w:r>
    </w:p>
    <w:p w14:paraId="0B0CAC5D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 w:eastAsia="微软雅黑"/>
          <w:lang w:val="en-US" w:eastAsia="zh-CN"/>
        </w:rPr>
      </w:pPr>
      <w:r>
        <w:rPr>
          <w:rFonts w:hint="default" w:eastAsia="微软雅黑"/>
          <w:lang w:val="en-US" w:eastAsia="zh-CN"/>
        </w:rPr>
        <w:t>Document cameras</w:t>
      </w:r>
    </w:p>
    <w:p w14:paraId="220613E3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 w:eastAsia="微软雅黑"/>
          <w:lang w:val="en-US" w:eastAsia="zh-CN"/>
        </w:rPr>
      </w:pPr>
      <w:r>
        <w:rPr>
          <w:rFonts w:hint="default" w:eastAsia="微软雅黑"/>
          <w:lang w:val="en-US" w:eastAsia="zh-CN"/>
        </w:rPr>
        <w:t>Industrial inspection</w:t>
      </w:r>
    </w:p>
    <w:p w14:paraId="1062B38F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 w:eastAsia="微软雅黑"/>
          <w:lang w:val="en-US" w:eastAsia="zh-CN"/>
        </w:rPr>
      </w:pPr>
      <w:r>
        <w:rPr>
          <w:rFonts w:hint="default" w:eastAsia="微软雅黑"/>
          <w:lang w:val="en-US" w:eastAsia="zh-CN"/>
        </w:rPr>
        <w:t>Identity recognition</w:t>
      </w:r>
    </w:p>
    <w:p w14:paraId="38CB0375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/>
          <w:lang w:val="en-US" w:eastAsia="zh-CN"/>
        </w:rPr>
      </w:pPr>
      <w:r>
        <w:rPr>
          <w:rFonts w:hint="default" w:eastAsia="微软雅黑"/>
          <w:lang w:val="en-US" w:eastAsia="zh-CN"/>
        </w:rPr>
        <w:t>ATMs</w:t>
      </w:r>
    </w:p>
    <w:p w14:paraId="73A4DAC5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/>
          <w:lang w:val="en-US" w:eastAsia="zh-CN"/>
        </w:rPr>
      </w:pPr>
      <w:r>
        <w:rPr>
          <w:rFonts w:hint="default" w:eastAsia="微软雅黑"/>
          <w:lang w:val="en-US" w:eastAsia="zh-CN"/>
        </w:rPr>
        <w:t>Access control equipment</w:t>
      </w:r>
    </w:p>
    <w:p w14:paraId="05940199">
      <w:pPr>
        <w:snapToGrid w:val="0"/>
        <w:spacing w:after="80" w:line="240" w:lineRule="exact"/>
        <w:rPr>
          <w:rFonts w:ascii="Arial" w:hAnsi="Arial" w:eastAsia="微软雅黑"/>
          <w:b w:val="0"/>
          <w:color w:val="222222"/>
          <w:sz w:val="18"/>
        </w:rPr>
      </w:pPr>
    </w:p>
    <w:p w14:paraId="34CCAAA5">
      <w:pPr>
        <w:pStyle w:val="4"/>
        <w:snapToGrid w:val="0"/>
        <w:spacing w:line="240" w:lineRule="exact"/>
      </w:pPr>
      <w:r>
        <w:rPr>
          <w:rFonts w:eastAsia="微软雅黑"/>
        </w:rPr>
        <w:t>Product details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3288"/>
        <w:gridCol w:w="1871"/>
        <w:gridCol w:w="3288"/>
      </w:tblGrid>
      <w:tr w14:paraId="09C3219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CB0D3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76E3AF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70D74F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8A982C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</w:tr>
      <w:tr w14:paraId="6FCBDF7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2F283B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Model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CE3866">
            <w:pPr>
              <w:snapToGrid w:val="0"/>
              <w:spacing w:after="0" w:line="240" w:lineRule="exact"/>
            </w:pP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XLS-GM028M-V1.0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B799C45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Interface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7A0ECB">
            <w:pPr>
              <w:snapToGrid w:val="0"/>
              <w:spacing w:after="0" w:line="240" w:lineRule="exact"/>
              <w:rPr>
                <w:rFonts w:hint="eastAsia" w:eastAsia="宋体"/>
                <w:lang w:eastAsia="zh-CN"/>
              </w:rPr>
            </w:pPr>
            <w:r>
              <w:rPr>
                <w:rFonts w:hint="eastAsia" w:eastAsia="微软雅黑"/>
                <w:b w:val="0"/>
                <w:color w:val="222222"/>
                <w:sz w:val="17"/>
                <w:lang w:val="en-US" w:eastAsia="zh-CN"/>
              </w:rPr>
              <w:t>/</w:t>
            </w:r>
          </w:p>
        </w:tc>
      </w:tr>
      <w:tr w14:paraId="2BE04B7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ABB4D1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Video output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F95AA1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MJPG, YUY2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388474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USB signaling rate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DD29839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260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Mb/s</w:t>
            </w:r>
          </w:p>
        </w:tc>
      </w:tr>
      <w:tr w14:paraId="4A1E691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D59C2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Supply voltage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FE2484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5 V ±5%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8A00F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Microphone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FB3B6E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Dual digital noise-reduction microphone</w:t>
            </w:r>
          </w:p>
        </w:tc>
      </w:tr>
      <w:tr w14:paraId="321D184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A0D638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Operating temperature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A2FE6F4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0°C to 50°C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91D0F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Storage temperature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EEA51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−25°C to 70°C</w:t>
            </w:r>
          </w:p>
        </w:tc>
      </w:tr>
      <w:tr w14:paraId="1FA180B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50B4B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Power consumption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3956F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No LED: /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58C13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IR LED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974C6F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/</w:t>
            </w:r>
          </w:p>
        </w:tc>
      </w:tr>
      <w:tr w14:paraId="6BE8515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27549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OS support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710E2B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Windows XP / Vista / 7 / 8 / 8.1 / 10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4EEBA2E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Other OS support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A22E96D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Mac / Android / Linux 2.6.2 (UVC) / WinCE</w:t>
            </w:r>
          </w:p>
        </w:tc>
      </w:tr>
    </w:tbl>
    <w:p w14:paraId="1824F836">
      <w:pPr>
        <w:pStyle w:val="4"/>
        <w:snapToGrid w:val="0"/>
        <w:spacing w:line="240" w:lineRule="exact"/>
        <w:rPr>
          <w:rFonts w:hint="eastAsia" w:eastAsia="微软雅黑"/>
          <w:lang w:val="en-US" w:eastAsia="zh-CN"/>
        </w:rPr>
      </w:pPr>
    </w:p>
    <w:p w14:paraId="0143EE17">
      <w:pPr>
        <w:pStyle w:val="4"/>
        <w:snapToGrid w:val="0"/>
        <w:spacing w:line="240" w:lineRule="exact"/>
        <w:rPr>
          <w:rFonts w:eastAsia="微软雅黑"/>
        </w:rPr>
      </w:pPr>
    </w:p>
    <w:p w14:paraId="3F6934D5">
      <w:pPr>
        <w:pStyle w:val="4"/>
        <w:snapToGrid w:val="0"/>
        <w:spacing w:line="240" w:lineRule="exact"/>
        <w:rPr>
          <w:rFonts w:eastAsia="微软雅黑"/>
        </w:rPr>
      </w:pPr>
    </w:p>
    <w:p w14:paraId="403D5F8D">
      <w:pPr>
        <w:rPr>
          <w:rFonts w:eastAsia="微软雅黑"/>
        </w:rPr>
      </w:pPr>
    </w:p>
    <w:p w14:paraId="62848E21">
      <w:pPr>
        <w:pStyle w:val="4"/>
        <w:snapToGrid w:val="0"/>
        <w:spacing w:line="240" w:lineRule="exact"/>
        <w:rPr>
          <w:rFonts w:eastAsia="微软雅黑"/>
        </w:rPr>
      </w:pPr>
    </w:p>
    <w:p w14:paraId="1CB39ED9">
      <w:pPr>
        <w:pStyle w:val="4"/>
        <w:pageBreakBefore/>
        <w:snapToGrid w:val="0"/>
        <w:spacing w:line="240" w:lineRule="exact"/>
      </w:pPr>
      <w:r>
        <w:rPr>
          <w:rFonts w:eastAsia="微软雅黑"/>
        </w:rPr>
        <w:t>Chip parameters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3288"/>
        <w:gridCol w:w="1871"/>
        <w:gridCol w:w="3288"/>
      </w:tblGrid>
      <w:tr w14:paraId="681B6D6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EDF334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2C1A03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CA93A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3B690C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</w:tr>
      <w:tr w14:paraId="4FA91E2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0D335A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Sensor format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430FC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1/</w:t>
            </w:r>
            <w:r>
              <w:rPr>
                <w:rFonts w:hint="eastAsia" w:eastAsia="微软雅黑"/>
                <w:b w:val="0"/>
                <w:color w:val="222222"/>
                <w:sz w:val="17"/>
                <w:lang w:val="en-US" w:eastAsia="zh-CN"/>
              </w:rPr>
              <w:t>3.2</w:t>
            </w: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-inch CMOS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D954D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Effective pixels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8AF622">
            <w:pPr>
              <w:snapToGrid w:val="0"/>
              <w:spacing w:after="0" w:line="240" w:lineRule="exac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3264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× 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2688</w:t>
            </w:r>
          </w:p>
        </w:tc>
      </w:tr>
      <w:tr w14:paraId="78BCED3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3D1A9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Pixel size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B94D3C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 xml:space="preserve">1.4 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µm × 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1.4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µm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750D45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Sensor data output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7C35EEC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10-bit RAW</w:t>
            </w:r>
          </w:p>
        </w:tc>
      </w:tr>
      <w:tr w14:paraId="31EB438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081606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Maximum SNR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9D93A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TBD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03FF21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Dynamic range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4450C3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TBD</w:t>
            </w:r>
          </w:p>
        </w:tc>
      </w:tr>
      <w:tr w14:paraId="101528B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D60C6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Minimum illumination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C0CA10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TBD (no LED)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56850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Optical distortion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AEAFE2">
            <w:pPr>
              <w:snapToGrid w:val="0"/>
              <w:spacing w:after="0" w:line="240" w:lineRule="exact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/</w:t>
            </w:r>
          </w:p>
        </w:tc>
      </w:tr>
    </w:tbl>
    <w:p w14:paraId="17BD1CDD">
      <w:pPr>
        <w:pStyle w:val="4"/>
        <w:snapToGrid w:val="0"/>
        <w:spacing w:line="240" w:lineRule="exact"/>
        <w:rPr>
          <w:rFonts w:eastAsia="微软雅黑"/>
        </w:rPr>
      </w:pPr>
    </w:p>
    <w:p w14:paraId="1C6483A8">
      <w:pPr>
        <w:pStyle w:val="4"/>
        <w:snapToGrid w:val="0"/>
        <w:spacing w:line="240" w:lineRule="exact"/>
      </w:pPr>
      <w:r>
        <w:rPr>
          <w:rFonts w:eastAsia="微软雅黑"/>
        </w:rPr>
        <w:t>Lens parameters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3288"/>
        <w:gridCol w:w="1871"/>
        <w:gridCol w:w="3288"/>
      </w:tblGrid>
      <w:tr w14:paraId="6D5C249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EE4AB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2F019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2D8FB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30BB1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</w:tr>
      <w:tr w14:paraId="30A8D23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B5326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Lens mount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B46FC2">
            <w:pPr>
              <w:snapToGrid w:val="0"/>
              <w:spacing w:after="0" w:line="240" w:lineRule="exact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/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6E19A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Construction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E2B671">
            <w:pPr>
              <w:snapToGrid w:val="0"/>
              <w:spacing w:after="0" w:line="240" w:lineRule="exac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/</w:t>
            </w:r>
          </w:p>
        </w:tc>
      </w:tr>
      <w:tr w14:paraId="7E97A91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4A2C1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F-number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12B47B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2.5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±5%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67CD45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Effective focal length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16768E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4.0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mm</w:t>
            </w:r>
          </w:p>
        </w:tc>
      </w:tr>
      <w:tr w14:paraId="64418F6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FA1514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Field of view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71BE81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 xml:space="preserve">Diagonal: </w:t>
            </w:r>
            <w:r>
              <w:rPr>
                <w:rFonts w:hint="eastAsia" w:eastAsia="微软雅黑"/>
                <w:b w:val="0"/>
                <w:color w:val="222222"/>
                <w:sz w:val="17"/>
                <w:lang w:val="en-US" w:eastAsia="zh-CN"/>
              </w:rPr>
              <w:t>76</w:t>
            </w: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° ±3°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25DC6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Focus distance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83929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60 cm to infinity</w:t>
            </w:r>
          </w:p>
        </w:tc>
      </w:tr>
    </w:tbl>
    <w:p w14:paraId="56231F85">
      <w:pPr>
        <w:pStyle w:val="4"/>
        <w:snapToGrid w:val="0"/>
        <w:spacing w:line="240" w:lineRule="exact"/>
        <w:rPr>
          <w:rFonts w:eastAsia="微软雅黑"/>
        </w:rPr>
      </w:pPr>
    </w:p>
    <w:p w14:paraId="362C1544">
      <w:pPr>
        <w:pStyle w:val="4"/>
        <w:snapToGrid w:val="0"/>
        <w:spacing w:line="240" w:lineRule="exact"/>
      </w:pPr>
      <w:r>
        <w:rPr>
          <w:rFonts w:eastAsia="微软雅黑"/>
        </w:rPr>
        <w:t>Maximum frame rate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7597"/>
        <w:gridCol w:w="1587"/>
      </w:tblGrid>
      <w:tr w14:paraId="3C1343B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13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5D95AE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Format</w:t>
            </w:r>
          </w:p>
        </w:tc>
        <w:tc>
          <w:tcPr>
            <w:tcW w:w="759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369D5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Resolution</w:t>
            </w:r>
          </w:p>
        </w:tc>
        <w:tc>
          <w:tcPr>
            <w:tcW w:w="158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AF75EA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Maximum frame rate</w:t>
            </w:r>
          </w:p>
        </w:tc>
      </w:tr>
      <w:tr w14:paraId="60C7E27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34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CBB07D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MJPG</w:t>
            </w:r>
          </w:p>
        </w:tc>
        <w:tc>
          <w:tcPr>
            <w:tcW w:w="7597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C80F7A">
            <w:pPr>
              <w:snapToGrid w:val="0"/>
              <w:spacing w:after="0" w:line="240" w:lineRule="exact"/>
            </w:pPr>
            <w:r>
              <w:rPr>
                <w:rFonts w:hint="eastAsia" w:ascii="Arial" w:hAnsi="Arial"/>
                <w:b w:val="0"/>
                <w:color w:val="222222"/>
                <w:sz w:val="17"/>
              </w:rPr>
              <w:t>1920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1200     1920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1080  1600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1200    1280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1024  1024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1024    1280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960  1280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720    1024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768  960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720    800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600  640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480    320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 xml:space="preserve">240  </w:t>
            </w:r>
          </w:p>
        </w:tc>
        <w:tc>
          <w:tcPr>
            <w:tcW w:w="1587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0B07BB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3</w:t>
            </w:r>
            <w:r>
              <w:rPr>
                <w:rFonts w:ascii="Arial" w:hAnsi="Arial"/>
                <w:b w:val="0"/>
                <w:color w:val="222222"/>
                <w:sz w:val="17"/>
              </w:rPr>
              <w:t>0 fps</w:t>
            </w:r>
          </w:p>
        </w:tc>
      </w:tr>
      <w:tr w14:paraId="051996F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34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9868C81">
            <w:pPr>
              <w:snapToGrid w:val="0"/>
              <w:spacing w:after="0" w:line="240" w:lineRule="exact"/>
              <w:rPr>
                <w:rFonts w:ascii="Arial" w:hAnsi="Arial"/>
                <w:b w:val="0"/>
                <w:color w:val="222222"/>
                <w:sz w:val="17"/>
              </w:rPr>
            </w:pPr>
            <w:r>
              <w:rPr>
                <w:rFonts w:ascii="Arial" w:hAnsi="Arial"/>
                <w:b w:val="0"/>
                <w:color w:val="222222"/>
                <w:sz w:val="17"/>
              </w:rPr>
              <w:t>MJPG</w:t>
            </w:r>
          </w:p>
        </w:tc>
        <w:tc>
          <w:tcPr>
            <w:tcW w:w="7597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09B303">
            <w:pPr>
              <w:snapToGrid w:val="0"/>
              <w:spacing w:after="0" w:line="240" w:lineRule="exact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3264x2448  2592x1944</w:t>
            </w:r>
          </w:p>
        </w:tc>
        <w:tc>
          <w:tcPr>
            <w:tcW w:w="1587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1F10021">
            <w:pPr>
              <w:snapToGrid w:val="0"/>
              <w:spacing w:after="0" w:line="240" w:lineRule="exact"/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15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fps</w:t>
            </w:r>
          </w:p>
        </w:tc>
      </w:tr>
    </w:tbl>
    <w:p w14:paraId="49DFEBA1">
      <w:pPr>
        <w:pStyle w:val="3"/>
        <w:snapToGrid w:val="0"/>
        <w:rPr>
          <w:rFonts w:hint="eastAsia" w:eastAsia="微软雅黑"/>
          <w:lang w:val="en-US" w:eastAsia="zh-CN"/>
        </w:rPr>
      </w:pPr>
      <w:r>
        <w:br w:type="page"/>
      </w:r>
      <w:r>
        <w:rPr>
          <w:rFonts w:hint="eastAsia" w:eastAsia="微软雅黑"/>
          <w:lang w:val="en-US" w:eastAsia="zh-CN"/>
        </w:rPr>
        <w:t>Product structural drawing</w:t>
      </w:r>
    </w:p>
    <w:p w14:paraId="454B406F">
      <w:pPr>
        <w:snapToGrid w:val="0"/>
        <w:jc w:val="center"/>
      </w:pPr>
      <w:r>
        <w:drawing>
          <wp:inline distT="0" distB="0" distL="114300" distR="114300">
            <wp:extent cx="6538595" cy="8614410"/>
            <wp:effectExtent l="0" t="0" r="14605" b="1524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38595" cy="861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4F87D">
      <w:pPr>
        <w:pStyle w:val="4"/>
        <w:snapToGrid w:val="0"/>
        <w:spacing w:line="240" w:lineRule="exact"/>
        <w:rPr>
          <w:rFonts w:eastAsia="微软雅黑"/>
        </w:rPr>
      </w:pPr>
    </w:p>
    <w:p w14:paraId="545C69A6">
      <w:pPr>
        <w:pStyle w:val="4"/>
        <w:snapToGrid w:val="0"/>
        <w:spacing w:line="240" w:lineRule="exact"/>
      </w:pPr>
      <w:r>
        <w:rPr>
          <w:rFonts w:eastAsia="微软雅黑"/>
        </w:rPr>
        <w:t>USB connector pin assignment</w:t>
      </w:r>
    </w:p>
    <w:tbl>
      <w:tblPr>
        <w:tblStyle w:val="32"/>
        <w:tblW w:w="10262" w:type="dxa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  <w:gridCol w:w="2041"/>
        <w:gridCol w:w="1134"/>
        <w:gridCol w:w="3912"/>
        <w:gridCol w:w="1134"/>
      </w:tblGrid>
      <w:tr w14:paraId="214D884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204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8CF035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Arial" w:hAnsi="Arial" w:eastAsia="微软雅黑"/>
                <w:b/>
                <w:color w:val="FFFFFF"/>
                <w:sz w:val="18"/>
              </w:rPr>
              <w:t>Pin NO</w:t>
            </w:r>
          </w:p>
        </w:tc>
        <w:tc>
          <w:tcPr>
            <w:tcW w:w="204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F7C846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微软雅黑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Pin Name</w:t>
            </w:r>
          </w:p>
        </w:tc>
        <w:tc>
          <w:tcPr>
            <w:tcW w:w="113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9C4570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I/O</w:t>
            </w:r>
          </w:p>
        </w:tc>
        <w:tc>
          <w:tcPr>
            <w:tcW w:w="3912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EC5888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微软雅黑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Description</w:t>
            </w:r>
          </w:p>
        </w:tc>
        <w:tc>
          <w:tcPr>
            <w:tcW w:w="113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265496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微软雅黑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Remarks</w:t>
            </w:r>
          </w:p>
        </w:tc>
      </w:tr>
      <w:tr w14:paraId="49010EF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41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F438C8C">
            <w:pPr>
              <w:snapToGrid w:val="0"/>
              <w:spacing w:after="0" w:line="260" w:lineRule="exac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微软雅黑"/>
                <w:b w:val="0"/>
                <w:color w:val="222222"/>
                <w:sz w:val="20"/>
                <w:lang w:val="en-US" w:eastAsia="zh-CN"/>
              </w:rPr>
              <w:t>1</w:t>
            </w:r>
          </w:p>
        </w:tc>
        <w:tc>
          <w:tcPr>
            <w:tcW w:w="2041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9BAC3A1">
            <w:pPr>
              <w:snapToGrid w:val="0"/>
              <w:spacing w:after="0" w:line="260" w:lineRule="exact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VCC 5V</w:t>
            </w:r>
          </w:p>
        </w:tc>
        <w:tc>
          <w:tcPr>
            <w:tcW w:w="113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845CFFA">
            <w:pPr>
              <w:snapToGrid w:val="0"/>
              <w:spacing w:after="0" w:line="260" w:lineRule="exac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P</w:t>
            </w:r>
          </w:p>
        </w:tc>
        <w:tc>
          <w:tcPr>
            <w:tcW w:w="3912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716E5B2">
            <w:pPr>
              <w:snapToGrid w:val="0"/>
              <w:spacing w:after="0" w:line="260" w:lineRule="exact"/>
              <w:jc w:val="center"/>
            </w:pPr>
            <w:r>
              <w:rPr>
                <w:rFonts w:hint="eastAsia"/>
              </w:rPr>
              <w:t>+5V power supply</w:t>
            </w:r>
          </w:p>
        </w:tc>
        <w:tc>
          <w:tcPr>
            <w:tcW w:w="113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3C03039">
            <w:pPr>
              <w:snapToGrid w:val="0"/>
              <w:spacing w:after="0" w:line="260" w:lineRule="exact"/>
              <w:jc w:val="center"/>
            </w:pPr>
          </w:p>
        </w:tc>
      </w:tr>
      <w:tr w14:paraId="3576828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D8D4DA5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2</w:t>
            </w: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78AE824">
            <w:pPr>
              <w:snapToGrid w:val="0"/>
              <w:spacing w:before="0" w:after="0" w:line="18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D-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1A4148E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A</w:t>
            </w: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E69BBE7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hint="eastAsia" w:ascii="Arial" w:hAnsi="Arial"/>
                <w:b w:val="0"/>
                <w:color w:val="222222"/>
                <w:sz w:val="20"/>
              </w:rPr>
              <w:t>USB data cable-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09AC45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47AD836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BF395E3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3</w:t>
            </w: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BC33D8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ascii="Arial" w:hAnsi="Arial"/>
                <w:b w:val="0"/>
                <w:color w:val="222222"/>
                <w:sz w:val="20"/>
              </w:rPr>
              <w:t>D+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BB43D52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A</w:t>
            </w: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3A0728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hint="eastAsia" w:ascii="Arial" w:hAnsi="Arial"/>
                <w:b w:val="0"/>
                <w:color w:val="222222"/>
                <w:sz w:val="20"/>
              </w:rPr>
              <w:t>USB data cable+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5E77FA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3A605B6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4285E9A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4</w:t>
            </w: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60F2E5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ascii="Arial" w:hAnsi="Arial"/>
                <w:b w:val="0"/>
                <w:color w:val="222222"/>
                <w:sz w:val="20"/>
              </w:rPr>
              <w:t>GND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2EC5D9A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G</w:t>
            </w: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EAD9A9C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hint="eastAsia" w:ascii="Arial" w:hAnsi="Arial"/>
                <w:b w:val="0"/>
                <w:color w:val="222222"/>
                <w:sz w:val="20"/>
              </w:rPr>
              <w:t>Ground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0E2AE8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2B72049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8A423F9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5</w:t>
            </w: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1EFC53E">
            <w:pPr>
              <w:snapToGrid w:val="0"/>
              <w:spacing w:before="0" w:after="0" w:line="18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RX+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C89B6E0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84ACC4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38129C8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260C8EF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52A6226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6</w:t>
            </w: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EAE7CDC">
            <w:pPr>
              <w:snapToGrid w:val="0"/>
              <w:spacing w:before="0" w:after="0" w:line="18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RX-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2761D18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B12317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5CC07A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B29DE7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2E6F8C8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7</w:t>
            </w: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738EB83">
            <w:pPr>
              <w:snapToGrid w:val="0"/>
              <w:spacing w:before="0" w:after="0" w:line="18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GND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ADE1F97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G</w:t>
            </w: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2477C47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hint="eastAsia" w:ascii="Arial" w:hAnsi="Arial"/>
                <w:b w:val="0"/>
                <w:color w:val="222222"/>
                <w:sz w:val="20"/>
              </w:rPr>
              <w:t>Ground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110803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413CD8D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213C65F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8</w:t>
            </w: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4118D93">
            <w:pPr>
              <w:snapToGrid w:val="0"/>
              <w:spacing w:before="0" w:after="0" w:line="18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TX+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E64FF6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413F55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8BCDF7B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4899AC2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6685C6D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9</w:t>
            </w: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1CE38E6">
            <w:pPr>
              <w:snapToGrid w:val="0"/>
              <w:spacing w:before="0" w:after="0" w:line="18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TX-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F51198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AA8A01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3DAEA3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0A966EF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724D48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6D8EDA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4125A9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CEDA8E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5079469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46EC31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9364BD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1347A8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AA3E365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3F4573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6B7E14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2DDE923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01B8E6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1FDD25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2B65F5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8F7C64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903F40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6D5EC49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FF5FF3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F17B98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335FC38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C3857A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7719D6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7EDA3D2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C9F994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6A9A03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D6FEF8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659435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28A109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FCED5D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08C71D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2EFDCEC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4CFB6E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801174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358430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06555A7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E82E4E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709541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3A6A74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C027259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11C220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78CC27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07B272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55EBB6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47FABF5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8B8D4A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428BFB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5DCFED7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83AC39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A36588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B27786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2F56CB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80635BB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479B0C1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C3309B5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3D8296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DE31409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394C04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E1319A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A2F151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3CE6B0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2BB7BDB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7B58F6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84A818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DD0628C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</w:tbl>
    <w:p w14:paraId="393EBAE6">
      <w:pPr>
        <w:snapToGrid w:val="0"/>
        <w:spacing w:line="240" w:lineRule="exact"/>
      </w:pPr>
    </w:p>
    <w:sectPr>
      <w:headerReference r:id="rId6" w:type="first"/>
      <w:footerReference r:id="rId8" w:type="first"/>
      <w:headerReference r:id="rId5" w:type="default"/>
      <w:footerReference r:id="rId7" w:type="default"/>
      <w:pgSz w:w="11906" w:h="16838"/>
      <w:pgMar w:top="1219" w:right="794" w:bottom="822" w:left="794" w:header="255" w:footer="369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D67CD">
    <w:pPr>
      <w:widowControl/>
      <w:ind w:left="-405" w:leftChars="-225" w:right="360"/>
      <w:jc w:val="right"/>
    </w:pPr>
    <w:r>
      <w:rPr>
        <w:rFonts w:hint="eastAsia" w:ascii="黑体" w:eastAsia="微软雅黑"/>
        <w:b/>
        <w:sz w:val="20"/>
        <w:szCs w:val="56"/>
        <w:lang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SAMPLE APPROVAL SHEET </w:t>
    </w:r>
    <w:r>
      <w:rPr>
        <w:rFonts w:eastAsia="微软雅黑"/>
        <w:sz w:val="20"/>
        <w:szCs w:val="20"/>
      </w:rPr>
      <w:fldChar w:fldCharType="begin"/>
    </w:r>
    <w:r>
      <w:rPr>
        <w:rFonts w:eastAsia="微软雅黑"/>
        <w:sz w:val="20"/>
        <w:szCs w:val="20"/>
      </w:rPr>
      <w:instrText xml:space="preserve">PAGE</w:instrText>
    </w:r>
    <w:r>
      <w:rPr>
        <w:rFonts w:eastAsia="微软雅黑"/>
        <w:sz w:val="20"/>
        <w:szCs w:val="20"/>
      </w:rPr>
      <w:fldChar w:fldCharType="separate"/>
    </w:r>
    <w:r>
      <w:rPr>
        <w:rFonts w:eastAsia="微软雅黑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FD573">
    <w:pPr>
      <w:widowControl/>
      <w:ind w:left="-405" w:leftChars="-225" w:right="360"/>
      <w:jc w:val="right"/>
    </w:pPr>
    <w:r>
      <w:rPr>
        <w:rFonts w:hint="eastAsia" w:ascii="黑体" w:eastAsia="宋体"/>
        <w:b/>
        <w:sz w:val="20"/>
        <w:szCs w:val="56"/>
        <w:lang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SAMPLE </w:t>
    </w:r>
    <w:r>
      <w:rPr>
        <w:rFonts w:ascii="黑体" w:eastAsia="宋体"/>
        <w:b/>
        <w:sz w:val="20"/>
        <w:szCs w:val="56"/>
        <w:lang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APPROVAL SHEET</w:t>
    </w:r>
    <w:r>
      <w:rPr>
        <w:rFonts w:hint="eastAsia" w:ascii="黑体" w:eastAsia="宋体"/>
        <w:b/>
        <w:sz w:val="20"/>
        <w:szCs w:val="56"/>
        <w:lang w:val="en-US"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92A46">
    <w:pPr>
      <w:pStyle w:val="25"/>
      <w:spacing w:before="0" w:after="0" w:line="20" w:lineRule="exact"/>
    </w:pPr>
  </w:p>
  <w:tbl>
    <w:tblPr>
      <w:tblStyle w:val="32"/>
      <w:tblW w:w="0" w:type="auto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79"/>
      <w:gridCol w:w="7172"/>
      <w:gridCol w:w="198"/>
      <w:gridCol w:w="2869"/>
    </w:tblGrid>
    <w:tr w14:paraId="50E50E40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84" w:hRule="atLeast"/>
      </w:trPr>
      <w:tc>
        <w:tcPr>
          <w:tcW w:w="79" w:type="dxa"/>
          <w:shd w:val="clear" w:color="auto" w:fill="D50000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B7A9E6C">
          <w:pPr>
            <w:spacing w:before="0" w:after="0"/>
          </w:pPr>
        </w:p>
      </w:tc>
      <w:tc>
        <w:tcPr>
          <w:tcW w:w="7172" w:type="dxa"/>
          <w:shd w:val="clear" w:color="auto" w:fill="292929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0B3BCE6">
          <w:pPr>
            <w:spacing w:before="0" w:after="0"/>
            <w:ind w:left="170"/>
          </w:pPr>
          <w:r>
            <w:rPr>
              <w:rFonts w:ascii="Arial" w:hAnsi="Arial"/>
              <w:b/>
              <w:color w:val="FFFFFF"/>
              <w:sz w:val="16"/>
            </w:rPr>
            <w:t>SHENZHEN SINOSEEN TECHNOLOGY</w:t>
          </w:r>
        </w:p>
      </w:tc>
      <w:tc>
        <w:tcPr>
          <w:tcW w:w="198" w:type="dxa"/>
          <w:shd w:val="clear" w:color="auto" w:fill="B8B8B8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4E19862">
          <w:pPr>
            <w:spacing w:before="0" w:after="0"/>
          </w:pPr>
        </w:p>
      </w:tc>
      <w:tc>
        <w:tcPr>
          <w:tcW w:w="2869" w:type="dxa"/>
          <w:shd w:val="clear" w:color="auto" w:fill="FFFFFF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52E2392">
          <w:pPr>
            <w:spacing w:before="0" w:after="0"/>
            <w:jc w:val="right"/>
          </w:pPr>
          <w:r>
            <w:drawing>
              <wp:inline distT="0" distB="0" distL="114300" distR="114300">
                <wp:extent cx="1673860" cy="424180"/>
                <wp:effectExtent l="0" t="0" r="2540" b="7620"/>
                <wp:docPr id="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12500" t="25000" r="11000" b="2750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4000" cy="42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DF75CC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FA4B9">
    <w:pPr>
      <w:pStyle w:val="25"/>
      <w:spacing w:before="0" w:after="0" w:line="20" w:lineRule="exact"/>
    </w:pPr>
  </w:p>
  <w:tbl>
    <w:tblPr>
      <w:tblStyle w:val="32"/>
      <w:tblW w:w="0" w:type="auto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79"/>
      <w:gridCol w:w="7172"/>
      <w:gridCol w:w="198"/>
      <w:gridCol w:w="2869"/>
    </w:tblGrid>
    <w:tr w14:paraId="4D67D7F3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84" w:hRule="atLeast"/>
      </w:trPr>
      <w:tc>
        <w:tcPr>
          <w:tcW w:w="79" w:type="dxa"/>
          <w:shd w:val="clear" w:color="auto" w:fill="D50000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656C46E">
          <w:pPr>
            <w:spacing w:before="0" w:after="0"/>
          </w:pPr>
        </w:p>
      </w:tc>
      <w:tc>
        <w:tcPr>
          <w:tcW w:w="7172" w:type="dxa"/>
          <w:shd w:val="clear" w:color="auto" w:fill="292929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321C655">
          <w:pPr>
            <w:spacing w:before="0" w:after="0"/>
            <w:ind w:left="170"/>
          </w:pPr>
          <w:r>
            <w:rPr>
              <w:rFonts w:ascii="Arial" w:hAnsi="Arial"/>
              <w:b/>
              <w:color w:val="FFFFFF"/>
              <w:sz w:val="16"/>
            </w:rPr>
            <w:t>SHENZHEN SINOSEEN TECHNOLOGY</w:t>
          </w:r>
        </w:p>
      </w:tc>
      <w:tc>
        <w:tcPr>
          <w:tcW w:w="198" w:type="dxa"/>
          <w:shd w:val="clear" w:color="auto" w:fill="B8B8B8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C19786A">
          <w:pPr>
            <w:spacing w:before="0" w:after="0"/>
          </w:pPr>
        </w:p>
      </w:tc>
      <w:tc>
        <w:tcPr>
          <w:tcW w:w="2869" w:type="dxa"/>
          <w:shd w:val="clear" w:color="auto" w:fill="FFFFFF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906DFBD">
          <w:pPr>
            <w:spacing w:before="0" w:after="0"/>
            <w:jc w:val="right"/>
          </w:pPr>
          <w:r>
            <w:drawing>
              <wp:inline distT="0" distB="0" distL="114300" distR="114300">
                <wp:extent cx="1673860" cy="424180"/>
                <wp:effectExtent l="0" t="0" r="2540" b="762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12500" t="25000" r="11000" b="2750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4000" cy="42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FE5F6D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2B5AC5"/>
    <w:multiLevelType w:val="singleLevel"/>
    <w:tmpl w:val="9F2B5AC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CEF0CD8"/>
    <w:rsid w:val="0D5A6144"/>
    <w:rsid w:val="0EF51EB0"/>
    <w:rsid w:val="0F3D1B76"/>
    <w:rsid w:val="114B7186"/>
    <w:rsid w:val="14571334"/>
    <w:rsid w:val="1619564D"/>
    <w:rsid w:val="1666025D"/>
    <w:rsid w:val="212316DB"/>
    <w:rsid w:val="225D78A1"/>
    <w:rsid w:val="25D41795"/>
    <w:rsid w:val="2D522F9F"/>
    <w:rsid w:val="2F8E7E6F"/>
    <w:rsid w:val="30475B53"/>
    <w:rsid w:val="30B023A9"/>
    <w:rsid w:val="3344473F"/>
    <w:rsid w:val="37EB45D8"/>
    <w:rsid w:val="3BF910A8"/>
    <w:rsid w:val="3D500D5F"/>
    <w:rsid w:val="40B83609"/>
    <w:rsid w:val="474A120E"/>
    <w:rsid w:val="512B6816"/>
    <w:rsid w:val="5E246A28"/>
    <w:rsid w:val="76B91B0C"/>
    <w:rsid w:val="782A41FF"/>
    <w:rsid w:val="799F0249"/>
    <w:rsid w:val="7B9F23CB"/>
    <w:rsid w:val="7E05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52" w:lineRule="auto"/>
    </w:pPr>
    <w:rPr>
      <w:rFonts w:ascii="Arial" w:hAnsi="Arial" w:eastAsiaTheme="minorEastAsia" w:cstheme="minorBidi"/>
      <w:color w:val="222222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0" w:after="120"/>
      <w:outlineLvl w:val="0"/>
    </w:pPr>
    <w:rPr>
      <w:rFonts w:asciiTheme="majorHAnsi" w:hAnsiTheme="majorHAnsi" w:eastAsiaTheme="majorEastAsia" w:cstheme="majorBidi"/>
      <w:b/>
      <w:bCs/>
      <w:color w:val="000000"/>
      <w:sz w:val="36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180" w:after="120"/>
      <w:outlineLvl w:val="1"/>
    </w:pPr>
    <w:rPr>
      <w:rFonts w:asciiTheme="majorHAnsi" w:hAnsiTheme="majorHAnsi" w:eastAsiaTheme="majorEastAsia" w:cstheme="majorBidi"/>
      <w:b/>
      <w:bCs/>
      <w:color w:val="000000"/>
      <w:sz w:val="22"/>
      <w:szCs w:val="26"/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after="80" w:line="252" w:lineRule="auto"/>
    </w:pPr>
    <w:rPr>
      <w:rFonts w:ascii="Arial" w:hAnsi="Arial"/>
      <w:b/>
      <w:bCs/>
      <w:color w:val="222222"/>
      <w:sz w:val="18"/>
      <w:szCs w:val="18"/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80" w:line="252" w:lineRule="auto"/>
    </w:pPr>
    <w:rPr>
      <w:rFonts w:ascii="Arial" w:hAnsi="Arial"/>
      <w:color w:val="222222"/>
      <w:sz w:val="18"/>
    </w:r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80" w:line="252" w:lineRule="auto"/>
    </w:pPr>
    <w:rPr>
      <w:rFonts w:ascii="Arial" w:hAnsi="Arial"/>
      <w:color w:val="222222"/>
      <w:sz w:val="18"/>
    </w:r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80" w:line="252" w:lineRule="auto"/>
    </w:pPr>
    <w:rPr>
      <w:rFonts w:ascii="Arial" w:hAnsi="Arial"/>
      <w:color w:val="222222"/>
      <w:sz w:val="18"/>
    </w:r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keepNext/>
      <w:spacing w:before="0" w:after="12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58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6">
    <w:name w:val="Header Char"/>
    <w:basedOn w:val="132"/>
    <w:link w:val="25"/>
    <w:qFormat/>
    <w:uiPriority w:val="99"/>
  </w:style>
  <w:style w:type="character" w:customStyle="1" w:styleId="137">
    <w:name w:val="Footer Char"/>
    <w:basedOn w:val="132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qFormat/>
    <w:uiPriority w:val="99"/>
  </w:style>
  <w:style w:type="character" w:customStyle="1" w:styleId="146">
    <w:name w:val="Body Text 2 Char"/>
    <w:basedOn w:val="132"/>
    <w:link w:val="28"/>
    <w:qFormat/>
    <w:uiPriority w:val="99"/>
  </w:style>
  <w:style w:type="character" w:customStyle="1" w:styleId="147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webp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379</Words>
  <Characters>2216</Characters>
  <Lines>0</Lines>
  <Paragraphs>0</Paragraphs>
  <TotalTime>6</TotalTime>
  <ScaleCrop>false</ScaleCrop>
  <LinksUpToDate>false</LinksUpToDate>
  <CharactersWithSpaces>2459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Shenzhen Sinoseen Technology</dc:creator>
  <dc:description>generated by python-docx</dc:description>
  <cp:lastModifiedBy>WPS_1601477102</cp:lastModifiedBy>
  <dcterms:modified xsi:type="dcterms:W3CDTF">2026-11-03T02:18:28Z</dcterms:modified>
  <dc:subject>Seven-page sample approval and technical specification template</dc:subject>
  <dc:title>Sinoseen Camera Module Specification Template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eyJoZGlkIjoiOTNmMjBjNGQwYmIxOWQ0OTIxZDkxMzc2NDVmNWU2ZWMiLCJ1c2VySWQiOiIxMTI2MjE0NjA1In0=</vt:lpwstr>
  </property>
  <property fmtid="{D5CDD505-2E9C-101B-9397-08002B2CF9AE}" pid="3" name="KSOProductBuildVer">
    <vt:lpwstr>2052-12.1.0.25865</vt:lpwstr>
  </property>
  <property fmtid="{D5CDD505-2E9C-101B-9397-08002B2CF9AE}" pid="4" name="ICV">
    <vt:lpwstr>F73B9FFDFCEA43F78F5E04730BC6AC7C_12</vt:lpwstr>
  </property>
</Properties>
</file>