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2E7AB">
      <w:pPr>
        <w:spacing w:after="240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5483860</wp:posOffset>
                </wp:positionH>
                <wp:positionV relativeFrom="paragraph">
                  <wp:posOffset>-612775</wp:posOffset>
                </wp:positionV>
                <wp:extent cx="1517015" cy="5842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27470" y="177800"/>
                          <a:ext cx="1517015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BAB37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1.8pt;margin-top:-48.25pt;height:46pt;width:119.45pt;z-index:251662336;mso-width-relative:page;mso-height-relative:page;" filled="f" stroked="f" coordsize="21600,21600" o:gfxdata="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A/U2zbAAAACwEAAA8AAAAAAAAAAQAg&#10;AAAAIgAAAGRycy9kb3ducmV2LnhtbFBLAQIUABQAAAAIAIdO4kDB80ncRAIAAHE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2BAB37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color w:val="FFFFFF" w:themeColor="background1"/>
          <w:sz w:val="20"/>
          <w14:textFill>
            <w14:solidFill>
              <w14:schemeClr w14:val="bg1"/>
            </w14:solidFill>
          </w14:textFill>
        </w:rPr>
        <w:t>PRODUCT SPECIFICATION</w:t>
      </w:r>
      <w:r>
        <w:drawing>
          <wp:anchor distT="0" distB="0" distL="0" distR="0" simplePos="0" relativeHeight="251665408" behindDoc="0" locked="1" layoutInCell="1" allowOverlap="1">
            <wp:simplePos x="0" y="0"/>
            <wp:positionH relativeFrom="page">
              <wp:posOffset>5562600</wp:posOffset>
            </wp:positionH>
            <wp:positionV relativeFrom="page">
              <wp:posOffset>279400</wp:posOffset>
            </wp:positionV>
            <wp:extent cx="1651000" cy="512445"/>
            <wp:effectExtent l="0" t="0" r="0" b="0"/>
            <wp:wrapNone/>
            <wp:docPr id="9272026" name="Sinoseen Cover Logo" descr="Sinoseen 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026" name="Sinoseen Cover Logo" descr="Sinoseen company logo"/>
                    <pic:cNvPicPr>
                      <a:picLocks noChangeAspect="1"/>
                    </pic:cNvPicPr>
                  </pic:nvPicPr>
                  <pic:blipFill>
                    <a:blip r:embed="rId8"/>
                    <a:srcRect l="12500" t="25000" r="11000" b="2750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51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CB965">
      <w:pPr>
        <w:pStyle w:val="31"/>
        <w:jc w:val="both"/>
        <w:rPr>
          <w:rFonts w:hint="default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 xml:space="preserve">USB </w:t>
      </w:r>
      <w:r>
        <w:rPr>
          <w:rFonts w:hint="eastAsia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  <w:t>1080P</w:t>
      </w:r>
    </w:p>
    <w:p w14:paraId="711A0C57">
      <w:pPr>
        <w:pStyle w:val="31"/>
        <w:jc w:val="both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>Camera Module</w:t>
      </w:r>
    </w:p>
    <w:p w14:paraId="09E23BB4"/>
    <w:p w14:paraId="422B5279">
      <w:pPr>
        <w:pStyle w:val="4"/>
      </w:pPr>
      <w:r>
        <w:rPr>
          <w:rFonts w:hint="eastAsia" w:ascii="Arial" w:hAnsi="Arial"/>
          <w:b/>
          <w:color w:val="FFFFFF" w:themeColor="background1"/>
          <w:sz w:val="52"/>
          <w:szCs w:val="52"/>
          <w14:textFill>
            <w14:solidFill>
              <w14:schemeClr w14:val="bg1"/>
            </w14:solidFill>
          </w14:textFill>
        </w:rPr>
        <w:t>SNS-SM1118-V1.0</w: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3911600</wp:posOffset>
                </wp:positionH>
                <wp:positionV relativeFrom="page">
                  <wp:posOffset>0</wp:posOffset>
                </wp:positionV>
                <wp:extent cx="3648075" cy="1562100"/>
                <wp:effectExtent l="0" t="0" r="9525" b="0"/>
                <wp:wrapNone/>
                <wp:docPr id="561154321" name="任意多边形: 形状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1562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8406" h="1562101">
                              <a:moveTo>
                                <a:pt x="0" y="0"/>
                              </a:moveTo>
                              <a:lnTo>
                                <a:pt x="3648405" y="0"/>
                              </a:lnTo>
                              <a:lnTo>
                                <a:pt x="3648405" y="1371600"/>
                              </a:lnTo>
                              <a:cubicBezTo>
                                <a:pt x="2463800" y="1562100"/>
                                <a:pt x="1473200" y="965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4" o:spid="_x0000_s1026" o:spt="100" style="position:absolute;left:0pt;margin-left:308pt;margin-top:0pt;height:123pt;width:287.25pt;mso-position-horizontal-relative:page;mso-position-vertical-relative:page;z-index:251661312;mso-width-relative:page;mso-height-relative:page;" fillcolor="#FFFFFF" filled="t" stroked="f" coordsize="3648406,1562101" o:gfxdata="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oBHZz9kAAAAJAQAADwAAAAAAAAAB&#10;ACAAAAAiAAAAZHJzL2Rvd25yZXYueG1sUEsBAhQAFAAAAAgAh07iQKIfUASBAgAAQwUAAA4AAAAA&#10;AAAAAQAgAAAAKAEAAGRycy9lMm9Eb2MueG1sUEsFBgAAAAAGAAYAWQEAABsGAAAAAA==&#10;" path="m0,0l3648405,0,3648405,1371600c2463800,1562100,1473200,965200,0,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-5080</wp:posOffset>
                </wp:positionH>
                <wp:positionV relativeFrom="page">
                  <wp:posOffset>0</wp:posOffset>
                </wp:positionV>
                <wp:extent cx="7564755" cy="3739515"/>
                <wp:effectExtent l="0" t="0" r="4445" b="0"/>
                <wp:wrapNone/>
                <wp:docPr id="849799424" name="任意多边形: 形状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755" cy="3739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62230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775200"/>
                              </a:lnTo>
                              <a:cubicBezTo>
                                <a:pt x="6159500" y="4521200"/>
                                <a:pt x="4597400" y="6223000"/>
                                <a:pt x="2514600" y="5765800"/>
                              </a:cubicBezTo>
                              <a:cubicBezTo>
                                <a:pt x="1384300" y="5524500"/>
                                <a:pt x="711200" y="5283200"/>
                                <a:pt x="0" y="5422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6BDC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2" o:spid="_x0000_s1026" o:spt="100" style="position:absolute;left:0pt;margin-left:-0.4pt;margin-top:0pt;height:294.45pt;width:595.65pt;mso-position-horizontal-relative:page;mso-position-vertical-relative:page;z-index:-251657216;mso-width-relative:page;mso-height-relative:page;" fillcolor="#B6BDC3" filled="t" stroked="f" coordsize="7560006,6223001" o:gfxdata="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TC0Md9YAAAAHAQAADwAAAAAAAAABACAAAAAi&#10;AAAAZHJzL2Rvd25yZXYueG1sUEsBAhQAFAAAAAgAh07iQCgiy523AgAAwwUAAA4AAAAAAAAAAQAg&#10;AAAAJQEAAGRycy9lMm9Eb2MueG1sUEsFBgAAAAAGAAYAWQEAAE4GAAAAAA==&#10;" path="m0,0l7560005,0,7560005,4775200c6159500,4521200,4597400,6223000,2514600,5765800c1384300,5524500,711200,5283200,0,5422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page">
                  <wp:posOffset>-53975</wp:posOffset>
                </wp:positionH>
                <wp:positionV relativeFrom="page">
                  <wp:posOffset>-10160</wp:posOffset>
                </wp:positionV>
                <wp:extent cx="7766050" cy="3552825"/>
                <wp:effectExtent l="0" t="0" r="6350" b="0"/>
                <wp:wrapNone/>
                <wp:docPr id="4" name="任意多边形: 形状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6050" cy="3552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59436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483100"/>
                              </a:lnTo>
                              <a:cubicBezTo>
                                <a:pt x="6108700" y="4356100"/>
                                <a:pt x="4508500" y="5943600"/>
                                <a:pt x="2476500" y="5473700"/>
                              </a:cubicBezTo>
                              <a:cubicBezTo>
                                <a:pt x="1384300" y="5219700"/>
                                <a:pt x="660400" y="5016500"/>
                                <a:pt x="0" y="5168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1C3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3" o:spid="_x0000_s1026" o:spt="100" style="position:absolute;left:0pt;margin-left:-4.25pt;margin-top:-0.8pt;height:279.75pt;width:611.5pt;mso-position-horizontal-relative:page;mso-position-vertical-relative:page;z-index:-251656192;mso-width-relative:page;mso-height-relative:page;" fillcolor="#741C30" filled="t" stroked="f" coordsize="7560006,5943601" o:gfxdata="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A2gCdNoAAAAKAQAADwAAAAAAAAABACAAAAAiAAAAZHJz&#10;L2Rvd25yZXYueG1sUEsBAhQAFAAAAAgAh07iQJMTl2OtAgAAuwUAAA4AAAAAAAAAAQAgAAAAKQEA&#10;AGRycy9lMm9Eb2MueG1sUEsFBgAAAAAGAAYAWQEAAEgGAAAAAA==&#10;" path="m0,0l7560005,0,7560005,4483100c6108700,4356100,4508500,5943600,2476500,5473700c1384300,5219700,660400,5016500,0,5168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</w:p>
    <w:p w14:paraId="2C47263E">
      <w:pPr>
        <w:pStyle w:val="4"/>
      </w:pPr>
    </w:p>
    <w:p w14:paraId="252721ED">
      <w:pPr>
        <w:pStyle w:val="4"/>
      </w:pPr>
    </w:p>
    <w:p w14:paraId="46BE3AC4"/>
    <w:p w14:paraId="040DDAF9">
      <w:pPr>
        <w:rPr>
          <w:rFonts w:hint="eastAsia" w:eastAsia="宋体"/>
          <w:lang w:eastAsia="zh-CN"/>
        </w:rPr>
      </w:pPr>
    </w:p>
    <w:p w14:paraId="12F748FD">
      <w:pPr>
        <w:pStyle w:val="4"/>
        <w:rPr>
          <w:sz w:val="24"/>
          <w:szCs w:val="24"/>
        </w:rPr>
      </w:pPr>
      <w:r>
        <w:rPr>
          <w:sz w:val="24"/>
          <w:szCs w:val="24"/>
        </w:rPr>
        <w:t>Supplier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0A3E416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1139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B80ED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Engineer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B6CDCC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Quality inspector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B401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3C8F38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E3DB8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0A85D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Li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29FA9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6FFF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C9080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A642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61D36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26-10-17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CC5E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2812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547D61E1">
      <w:pPr>
        <w:pStyle w:val="4"/>
        <w:rPr>
          <w:sz w:val="24"/>
          <w:szCs w:val="24"/>
        </w:rPr>
      </w:pPr>
      <w:r>
        <w:rPr>
          <w:sz w:val="24"/>
          <w:szCs w:val="24"/>
        </w:rPr>
        <w:t>Customer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3363ADC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F701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A2B40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Structure / appearance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90324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Electronics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B772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143F1C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D456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FCC3F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98D65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24206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7B768D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8F887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3FCBC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6985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9D76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0B6F1068">
      <w:pPr>
        <w:pStyle w:val="4"/>
        <w:rPr>
          <w:sz w:val="24"/>
          <w:szCs w:val="24"/>
        </w:rPr>
      </w:pPr>
      <w:r>
        <w:rPr>
          <w:sz w:val="24"/>
          <w:szCs w:val="24"/>
        </w:rPr>
        <w:t>Contact information</w:t>
      </w:r>
    </w:p>
    <w:p w14:paraId="2FB1632D">
      <w:pPr>
        <w:spacing w:after="100"/>
        <w:rPr>
          <w:rFonts w:ascii="Arial" w:hAnsi="Arial"/>
          <w:b/>
          <w:color w:val="222222"/>
          <w:sz w:val="20"/>
        </w:rPr>
      </w:pPr>
      <w:r>
        <w:rPr>
          <w:rFonts w:ascii="Arial" w:hAnsi="Arial"/>
          <w:b/>
          <w:color w:val="222222"/>
          <w:sz w:val="20"/>
        </w:rPr>
        <w:t>SHENZHEN SINOSEEN TECHNOLOGY</w:t>
      </w:r>
    </w:p>
    <w:p w14:paraId="3C864F76">
      <w:pPr>
        <w:spacing w:after="100"/>
        <w:rPr>
          <w:rFonts w:ascii="Arial" w:hAnsi="Arial"/>
          <w:b w:val="0"/>
          <w:color w:val="222222"/>
          <w:sz w:val="20"/>
        </w:rPr>
      </w:pPr>
    </w:p>
    <w:p w14:paraId="3D679877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7C959A37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hint="eastAsia"/>
          <w:sz w:val="22"/>
          <w:szCs w:val="22"/>
        </w:rPr>
        <w:drawing>
          <wp:anchor distT="0" distB="0" distL="114300" distR="114300" simplePos="0" relativeHeight="251663360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7186295</wp:posOffset>
            </wp:positionV>
            <wp:extent cx="396240" cy="396240"/>
            <wp:effectExtent l="0" t="0" r="10160" b="10160"/>
            <wp:wrapNone/>
            <wp:docPr id="412601931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01931" name="图片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 w:val="0"/>
          <w:color w:val="222222"/>
          <w:sz w:val="22"/>
          <w:szCs w:val="22"/>
        </w:rPr>
        <w:t>2nd Floor, Building C, Innovation Silicon Valley Industrial Park, Jingtian Road, Guanlan Guanhu Street, Longhua District, Shenzhen, China</w:t>
      </w:r>
    </w:p>
    <w:p w14:paraId="14528C66">
      <w:pPr>
        <w:spacing w:after="100"/>
        <w:rPr>
          <w:rFonts w:ascii="Arial" w:hAnsi="Arial"/>
          <w:b w:val="0"/>
          <w:color w:val="222222"/>
          <w:sz w:val="20"/>
        </w:rPr>
      </w:pPr>
    </w:p>
    <w:p w14:paraId="54095B7B">
      <w:pPr>
        <w:spacing w:after="100"/>
        <w:rPr>
          <w:rFonts w:ascii="Arial" w:hAnsi="Arial"/>
          <w:b w:val="0"/>
          <w:color w:val="222222"/>
          <w:sz w:val="20"/>
        </w:rPr>
      </w:pPr>
    </w:p>
    <w:p w14:paraId="3A724B98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ascii="Arial" w:hAnsi="Arial"/>
          <w:b w:val="0"/>
          <w:color w:val="222222"/>
          <w:sz w:val="22"/>
          <w:szCs w:val="22"/>
        </w:rPr>
        <w:fldChar w:fldCharType="begin"/>
      </w:r>
      <w:r>
        <w:rPr>
          <w:rFonts w:ascii="Arial" w:hAnsi="Arial"/>
          <w:b w:val="0"/>
          <w:color w:val="222222"/>
          <w:sz w:val="22"/>
          <w:szCs w:val="22"/>
        </w:rPr>
        <w:instrText xml:space="preserve"> HYPERLINK "https://www.sinoseen.com/" </w:instrText>
      </w:r>
      <w:r>
        <w:rPr>
          <w:rFonts w:ascii="Arial" w:hAnsi="Arial"/>
          <w:b w:val="0"/>
          <w:color w:val="222222"/>
          <w:sz w:val="22"/>
          <w:szCs w:val="22"/>
        </w:rPr>
        <w:fldChar w:fldCharType="separate"/>
      </w:r>
      <w:r>
        <w:rPr>
          <w:rFonts w:ascii="Arial" w:hAnsi="Arial"/>
          <w:b w:val="0"/>
          <w:color w:val="222222"/>
          <w:sz w:val="22"/>
          <w:szCs w:val="22"/>
        </w:rPr>
        <w:t>https://www.sinoseen.com/</w:t>
      </w:r>
      <w:r>
        <w:rPr>
          <w:rFonts w:ascii="Arial" w:hAnsi="Arial"/>
          <w:b w:val="0"/>
          <w:color w:val="222222"/>
          <w:sz w:val="22"/>
          <w:szCs w:val="22"/>
        </w:rPr>
        <w:fldChar w:fldCharType="end"/>
      </w:r>
    </w:p>
    <w:p w14:paraId="637928EE">
      <w:pPr>
        <w:spacing w:after="100"/>
        <w:rPr>
          <w:rFonts w:ascii="Arial" w:hAnsi="Arial"/>
          <w:b w:val="0"/>
          <w:color w:val="222222"/>
          <w:sz w:val="20"/>
        </w:rPr>
      </w:pPr>
      <w:r>
        <w:rPr>
          <w:rFonts w:hint="eastAsia"/>
          <w:sz w:val="2"/>
        </w:rPr>
        <w:drawing>
          <wp:anchor distT="0" distB="0" distL="114300" distR="114300" simplePos="0" relativeHeight="251664384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7988300</wp:posOffset>
            </wp:positionV>
            <wp:extent cx="396240" cy="396240"/>
            <wp:effectExtent l="0" t="0" r="10160" b="10160"/>
            <wp:wrapNone/>
            <wp:docPr id="1017856750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56750" name="图片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8EEC73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1EBF039E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4719A96A">
      <w:r>
        <w:br w:type="page"/>
      </w:r>
    </w:p>
    <w:p w14:paraId="50129E5C">
      <w:pPr>
        <w:spacing w:after="100"/>
      </w:pPr>
      <w:r>
        <w:rPr>
          <w:rFonts w:hint="eastAsia" w:ascii="Arial" w:hAnsi="Arial"/>
          <w:b/>
          <w:color w:val="666666"/>
          <w:sz w:val="16"/>
        </w:rPr>
        <w:t>SNS-SM1118-V1.0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16CAF95A">
      <w:pPr>
        <w:pStyle w:val="3"/>
      </w:pPr>
      <w:r>
        <w:t>Product overview</w:t>
      </w:r>
    </w:p>
    <w:tbl>
      <w:tblPr>
        <w:tblStyle w:val="3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483"/>
      </w:tblGrid>
      <w:tr w14:paraId="70D7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16EA8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74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647866">
            <w:pPr>
              <w:spacing w:after="100"/>
            </w:pPr>
            <w:r>
              <w:rPr>
                <w:rFonts w:ascii="Arial" w:hAnsi="Arial"/>
                <w:b/>
                <w:color w:val="222222"/>
                <w:sz w:val="22"/>
              </w:rPr>
              <w:t>Product description</w:t>
            </w:r>
          </w:p>
          <w:p w14:paraId="7B349019">
            <w:pPr>
              <w:spacing w:after="0"/>
            </w:pPr>
            <w:r>
              <w:rPr>
                <w:rFonts w:ascii="Arial" w:hAnsi="Arial"/>
                <w:b w:val="0"/>
                <w:color w:val="222222"/>
                <w:sz w:val="18"/>
              </w:rPr>
              <w:t xml:space="preserve">USB 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1080P</w:t>
            </w:r>
            <w:r>
              <w:rPr>
                <w:rFonts w:ascii="Arial" w:hAnsi="Arial"/>
                <w:b w:val="0"/>
                <w:color w:val="222222"/>
                <w:sz w:val="18"/>
              </w:rPr>
              <w:t xml:space="preserve"> camera module with a 1/3-inch progressive-scan CMOS image sensor. The source specification lists full-resolution capture at 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TBD</w:t>
            </w:r>
            <w:r>
              <w:rPr>
                <w:rFonts w:ascii="Arial" w:hAnsi="Arial"/>
                <w:b w:val="0"/>
                <w:color w:val="222222"/>
                <w:sz w:val="18"/>
              </w:rPr>
              <w:t xml:space="preserve"> fps and applications including video conferencing, surveillance, document cameras, industrial inspection, identification, ATMs and access-control equipment.</w:t>
            </w:r>
          </w:p>
        </w:tc>
      </w:tr>
    </w:tbl>
    <w:p w14:paraId="6AA8A0D0">
      <w:pPr>
        <w:pStyle w:val="4"/>
      </w:pPr>
      <w:r>
        <w:t>Specifications and features</w:t>
      </w:r>
    </w:p>
    <w:p w14:paraId="5D20F89C">
      <w:pPr>
        <w:spacing w:after="80"/>
      </w:pPr>
      <w:r>
        <w:rPr>
          <w:rFonts w:ascii="Arial" w:hAnsi="Arial"/>
          <w:b w:val="0"/>
          <w:color w:val="222222"/>
          <w:sz w:val="18"/>
        </w:rPr>
        <w:t>USB 2.0 plug-and-play operation; still-image capture (JPG, BMP) and video capture (AVI, MP4) through the capture software. Exposure time, color difference, brightness, contrast and saturation adjustment. Progressive-scan imaging; no interpolation.</w:t>
      </w:r>
    </w:p>
    <w:p w14:paraId="34CCAAA5">
      <w:pPr>
        <w:pStyle w:val="4"/>
      </w:pPr>
      <w:r>
        <w:t>Product details</w:t>
      </w:r>
      <w:bookmarkStart w:id="0" w:name="_GoBack"/>
      <w:bookmarkEnd w:id="0"/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09C3219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CB0D37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76E3AF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70D74F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A982C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</w:tr>
      <w:tr w14:paraId="6FCBDF7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F283B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Model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CE3866">
            <w:pPr>
              <w:spacing w:after="0" w:line="245" w:lineRule="auto"/>
            </w:pPr>
            <w:r>
              <w:rPr>
                <w:rFonts w:hint="eastAsia" w:ascii="Arial" w:hAnsi="Arial"/>
                <w:b w:val="0"/>
                <w:color w:val="222222"/>
                <w:sz w:val="17"/>
              </w:rPr>
              <w:t>SNS-SM1118-V1.0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799C4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Interface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7A0EC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5-pin, 1.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25 </w:t>
            </w:r>
            <w:r>
              <w:rPr>
                <w:rFonts w:ascii="Arial" w:hAnsi="Arial"/>
                <w:b w:val="0"/>
                <w:color w:val="222222"/>
                <w:sz w:val="17"/>
              </w:rPr>
              <w:t>mm USB 2.0</w:t>
            </w:r>
          </w:p>
        </w:tc>
      </w:tr>
      <w:tr w14:paraId="2BE04B7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ABB4D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Video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F95AA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MJPG, YUY2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38847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USB signaling rate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D29839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260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Mb/s</w:t>
            </w:r>
          </w:p>
        </w:tc>
      </w:tr>
      <w:tr w14:paraId="4A1E69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D59C2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Supply voltage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FE24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5 V ±5%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A00F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Microphone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FB3B6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Dual digital noise-reduction microphone</w:t>
            </w:r>
          </w:p>
        </w:tc>
      </w:tr>
      <w:tr w14:paraId="321D184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A0D63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Operating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2FE6F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0°C to 50°C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91D0F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Storage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EEA51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−25°C to 70°C</w:t>
            </w:r>
          </w:p>
        </w:tc>
      </w:tr>
      <w:tr w14:paraId="1FA180B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50B4B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Power consumption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3956F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No LED: /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58C13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IR LED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974C6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/</w:t>
            </w:r>
          </w:p>
        </w:tc>
      </w:tr>
      <w:tr w14:paraId="6BE8515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27549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710E2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Windows XP / Vista / 7 / 8 / 8.1 / 10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EEBA2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Other 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22E96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Mac / Android / Linux 2.6.2 (UVC) / WinCE</w:t>
            </w:r>
          </w:p>
        </w:tc>
      </w:tr>
    </w:tbl>
    <w:p w14:paraId="1CB39ED9">
      <w:pPr>
        <w:pStyle w:val="4"/>
      </w:pPr>
      <w:r>
        <w:t>Chip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81B6D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EDF334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C1A03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A93A9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B690C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</w:tr>
      <w:tr w14:paraId="4FA91E2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0D33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Sensor format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430FC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1/3-inch CMOS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954D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Effective pixels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8AF622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1920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1080</w:t>
            </w:r>
          </w:p>
        </w:tc>
      </w:tr>
      <w:tr w14:paraId="78BCED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3D1A9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Pixel size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B94D3C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TBD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750D4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Sensor data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C35EE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10-bit RAW</w:t>
            </w:r>
          </w:p>
        </w:tc>
      </w:tr>
      <w:tr w14:paraId="31EB438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08160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Maximum SNR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9D93A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TBD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03FF2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Dynamic range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450C3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TBD</w:t>
            </w:r>
          </w:p>
        </w:tc>
      </w:tr>
      <w:tr w14:paraId="101528B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60C6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Minimum illumination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C0CA1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TBD (no LED)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56850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Optical distortion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AEAFE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&lt;10%</w:t>
            </w:r>
          </w:p>
        </w:tc>
      </w:tr>
    </w:tbl>
    <w:p w14:paraId="1C6483A8">
      <w:pPr>
        <w:pStyle w:val="4"/>
      </w:pPr>
      <w:r>
        <w:t>Lens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D5C249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EE4AB7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F019B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2D8FB2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0BB1D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</w:tr>
      <w:tr w14:paraId="30A8D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B5326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Lens mount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B46FC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12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× P0.25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6E19A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Construction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E2B671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2G2P</w:t>
            </w:r>
          </w:p>
        </w:tc>
      </w:tr>
      <w:tr w14:paraId="7E97A91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4A2C1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F-number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12B47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2.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5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±5%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67CD4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Effective focal length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6768E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3.0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mm</w:t>
            </w:r>
          </w:p>
        </w:tc>
      </w:tr>
      <w:tr w14:paraId="64418F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FA151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Field of view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71BE8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 xml:space="preserve">Diagonal: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89</w:t>
            </w:r>
            <w:r>
              <w:rPr>
                <w:rFonts w:ascii="Arial" w:hAnsi="Arial"/>
                <w:b w:val="0"/>
                <w:color w:val="222222"/>
                <w:sz w:val="17"/>
              </w:rPr>
              <w:t>° ±3°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25DC6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Focus distance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83929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60 cm to infinity</w:t>
            </w:r>
          </w:p>
        </w:tc>
      </w:tr>
    </w:tbl>
    <w:p w14:paraId="362C1544">
      <w:pPr>
        <w:pStyle w:val="4"/>
      </w:pPr>
      <w:r>
        <w:t>Maximum frame rates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597"/>
        <w:gridCol w:w="1587"/>
      </w:tblGrid>
      <w:tr w14:paraId="3C1343B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D95AE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Format</w:t>
            </w:r>
          </w:p>
        </w:tc>
        <w:tc>
          <w:tcPr>
            <w:tcW w:w="75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69D52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Resolution</w:t>
            </w:r>
          </w:p>
        </w:tc>
        <w:tc>
          <w:tcPr>
            <w:tcW w:w="158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F75EA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Maximum frame rate</w:t>
            </w:r>
          </w:p>
        </w:tc>
      </w:tr>
      <w:tr w14:paraId="50BA631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10176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34F67E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TBD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1DDE68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TBD</w:t>
            </w:r>
          </w:p>
        </w:tc>
      </w:tr>
      <w:tr w14:paraId="60C7E27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BB07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C80F7A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TBD</w:t>
            </w:r>
          </w:p>
        </w:tc>
        <w:tc>
          <w:tcPr>
            <w:tcW w:w="158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0B07BB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TBD</w:t>
            </w:r>
          </w:p>
        </w:tc>
      </w:tr>
    </w:tbl>
    <w:p w14:paraId="5200C6EE">
      <w:pPr>
        <w:spacing w:after="0"/>
      </w:pPr>
      <w:r>
        <w:rPr>
          <w:rFonts w:ascii="Arial" w:hAnsi="Arial"/>
          <w:b w:val="0"/>
          <w:color w:val="222222"/>
          <w:sz w:val="15"/>
        </w:rPr>
        <w:t>TBD = to be determined. “/” indicates no value provided in the source. Frame rates above are listed for MJPG; YUY2 mode details are not supplied.</w:t>
      </w:r>
    </w:p>
    <w:p w14:paraId="51C4ED9E">
      <w:r>
        <w:br w:type="page"/>
      </w:r>
    </w:p>
    <w:p w14:paraId="204CECF9">
      <w:pPr>
        <w:spacing w:after="100"/>
      </w:pPr>
      <w:r>
        <w:rPr>
          <w:rFonts w:hint="eastAsia" w:ascii="Arial" w:hAnsi="Arial"/>
          <w:b/>
          <w:color w:val="666666"/>
          <w:sz w:val="16"/>
        </w:rPr>
        <w:t>SNS-SM1118-V1.0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2297FFA2">
      <w:pPr>
        <w:pStyle w:val="3"/>
      </w:pPr>
      <w:r>
        <w:t>Product structural drawing</w:t>
      </w:r>
    </w:p>
    <w:p w14:paraId="74FA68F3">
      <w:pPr>
        <w:spacing w:after="140"/>
      </w:pPr>
      <w:r>
        <w:rPr>
          <w:rFonts w:ascii="Arial" w:hAnsi="Arial"/>
          <w:b w:val="0"/>
          <w:color w:val="222222"/>
          <w:sz w:val="18"/>
        </w:rPr>
        <w:t>Mechanical dimensions, image orientation and connector pin assignment</w:t>
      </w:r>
    </w:p>
    <w:p w14:paraId="454B406F">
      <w:pPr>
        <w:jc w:val="center"/>
      </w:pPr>
      <w:r>
        <w:drawing>
          <wp:inline distT="0" distB="0" distL="114300" distR="114300">
            <wp:extent cx="6539230" cy="4935220"/>
            <wp:effectExtent l="0" t="0" r="13970" b="177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493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9ED0A">
      <w:pPr>
        <w:pStyle w:val="4"/>
      </w:pPr>
      <w:r>
        <w:t>Drawing reference</w:t>
      </w:r>
    </w:p>
    <w:p w14:paraId="05DE39BB">
      <w:pPr>
        <w:spacing w:after="100"/>
        <w:rPr>
          <w:rFonts w:hint="default" w:eastAsia="宋体"/>
          <w:lang w:val="en-US" w:eastAsia="zh-CN"/>
        </w:rPr>
      </w:pPr>
      <w:r>
        <w:rPr>
          <w:rFonts w:ascii="Arial" w:hAnsi="Arial"/>
          <w:b w:val="0"/>
          <w:color w:val="222222"/>
          <w:sz w:val="18"/>
        </w:rPr>
        <w:t>Model: SNS-</w:t>
      </w:r>
      <w:r>
        <w:rPr>
          <w:rFonts w:hint="eastAsia" w:eastAsia="宋体"/>
          <w:b w:val="0"/>
          <w:color w:val="222222"/>
          <w:sz w:val="18"/>
          <w:lang w:val="en-US" w:eastAsia="zh-CN"/>
        </w:rPr>
        <w:t>SM1118</w:t>
      </w:r>
      <w:r>
        <w:rPr>
          <w:rFonts w:ascii="Arial" w:hAnsi="Arial"/>
          <w:b w:val="0"/>
          <w:color w:val="222222"/>
          <w:sz w:val="18"/>
        </w:rPr>
        <w:t>-V1</w:t>
      </w:r>
      <w:r>
        <w:rPr>
          <w:rFonts w:hint="eastAsia" w:eastAsia="宋体"/>
          <w:b w:val="0"/>
          <w:color w:val="222222"/>
          <w:sz w:val="18"/>
          <w:lang w:val="en-US" w:eastAsia="zh-CN"/>
        </w:rPr>
        <w:t>.0</w:t>
      </w:r>
      <w:r>
        <w:rPr>
          <w:rFonts w:ascii="Arial" w:hAnsi="Arial"/>
          <w:b w:val="0"/>
          <w:color w:val="222222"/>
          <w:sz w:val="18"/>
        </w:rPr>
        <w:t xml:space="preserve">   |   Units: mm   |   Drawing date: 202</w:t>
      </w:r>
      <w:r>
        <w:rPr>
          <w:rFonts w:hint="eastAsia" w:eastAsia="宋体"/>
          <w:b w:val="0"/>
          <w:color w:val="222222"/>
          <w:sz w:val="18"/>
          <w:lang w:val="en-US" w:eastAsia="zh-CN"/>
        </w:rPr>
        <w:t>6</w:t>
      </w:r>
      <w:r>
        <w:rPr>
          <w:rFonts w:ascii="Arial" w:hAnsi="Arial"/>
          <w:b w:val="0"/>
          <w:color w:val="222222"/>
          <w:sz w:val="18"/>
        </w:rPr>
        <w:t>-0</w:t>
      </w:r>
      <w:r>
        <w:rPr>
          <w:rFonts w:hint="eastAsia" w:eastAsia="宋体"/>
          <w:b w:val="0"/>
          <w:color w:val="222222"/>
          <w:sz w:val="18"/>
          <w:lang w:val="en-US" w:eastAsia="zh-CN"/>
        </w:rPr>
        <w:t>8</w:t>
      </w:r>
      <w:r>
        <w:rPr>
          <w:rFonts w:ascii="Arial" w:hAnsi="Arial"/>
          <w:b w:val="0"/>
          <w:color w:val="222222"/>
          <w:sz w:val="18"/>
        </w:rPr>
        <w:t>-</w:t>
      </w:r>
      <w:r>
        <w:rPr>
          <w:rFonts w:hint="eastAsia" w:eastAsia="宋体"/>
          <w:b w:val="0"/>
          <w:color w:val="222222"/>
          <w:sz w:val="18"/>
          <w:lang w:val="en-US" w:eastAsia="zh-CN"/>
        </w:rPr>
        <w:t>27</w:t>
      </w:r>
    </w:p>
    <w:p w14:paraId="3F015BCB">
      <w:pPr>
        <w:spacing w:after="100"/>
      </w:pPr>
      <w:r>
        <w:rPr>
          <w:rFonts w:ascii="Arial" w:hAnsi="Arial"/>
          <w:b w:val="0"/>
          <w:color w:val="222222"/>
          <w:sz w:val="18"/>
        </w:rPr>
        <w:t>Revision markings: V1.0 / A0   |   Unspecified dimensional tolerance: ±0.1 mm</w:t>
      </w:r>
    </w:p>
    <w:p w14:paraId="545C69A6">
      <w:pPr>
        <w:pStyle w:val="4"/>
      </w:pPr>
      <w:r>
        <w:t>USB connector pin assignment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701"/>
        <w:gridCol w:w="1701"/>
        <w:gridCol w:w="1701"/>
        <w:gridCol w:w="1701"/>
        <w:gridCol w:w="1701"/>
      </w:tblGrid>
      <w:tr w14:paraId="214D884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1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CF035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Pin</w:t>
            </w:r>
          </w:p>
        </w:tc>
        <w:tc>
          <w:tcPr>
            <w:tcW w:w="170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7C84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1</w:t>
            </w:r>
          </w:p>
        </w:tc>
        <w:tc>
          <w:tcPr>
            <w:tcW w:w="170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C457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2</w:t>
            </w:r>
          </w:p>
        </w:tc>
        <w:tc>
          <w:tcPr>
            <w:tcW w:w="170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C588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3</w:t>
            </w:r>
          </w:p>
        </w:tc>
        <w:tc>
          <w:tcPr>
            <w:tcW w:w="170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6549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4</w:t>
            </w:r>
          </w:p>
        </w:tc>
        <w:tc>
          <w:tcPr>
            <w:tcW w:w="170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2536E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5</w:t>
            </w:r>
          </w:p>
        </w:tc>
      </w:tr>
      <w:tr w14:paraId="49010EF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F438C8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Signal</w:t>
            </w:r>
          </w:p>
        </w:tc>
        <w:tc>
          <w:tcPr>
            <w:tcW w:w="170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BAC3A1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USB+5V</w:t>
            </w:r>
          </w:p>
        </w:tc>
        <w:tc>
          <w:tcPr>
            <w:tcW w:w="170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45CFFA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DM/</w:t>
            </w:r>
            <w:r>
              <w:rPr>
                <w:rFonts w:ascii="Arial" w:hAnsi="Arial"/>
                <w:b w:val="0"/>
                <w:color w:val="222222"/>
                <w:sz w:val="20"/>
              </w:rPr>
              <w:t>D−</w:t>
            </w:r>
          </w:p>
        </w:tc>
        <w:tc>
          <w:tcPr>
            <w:tcW w:w="170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716E5B2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DP/</w:t>
            </w:r>
            <w:r>
              <w:rPr>
                <w:rFonts w:ascii="Arial" w:hAnsi="Arial"/>
                <w:b w:val="0"/>
                <w:color w:val="222222"/>
                <w:sz w:val="20"/>
              </w:rPr>
              <w:t>D+</w:t>
            </w:r>
          </w:p>
        </w:tc>
        <w:tc>
          <w:tcPr>
            <w:tcW w:w="170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3C030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  <w:tc>
          <w:tcPr>
            <w:tcW w:w="170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FF66B0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</w:tr>
    </w:tbl>
    <w:p w14:paraId="4F492812">
      <w:pPr>
        <w:spacing w:after="0"/>
      </w:pPr>
      <w:r>
        <w:rPr>
          <w:rFonts w:ascii="Arial" w:hAnsi="Arial"/>
          <w:b w:val="0"/>
          <w:color w:val="222222"/>
          <w:sz w:val="16"/>
        </w:rPr>
        <w:t>The structural drawing is retained from the source specification. Refer to the dimensioned drawing for assembly and inspection.</w:t>
      </w:r>
    </w:p>
    <w:p w14:paraId="11E9CF1C">
      <w:r>
        <w:br w:type="page"/>
      </w:r>
    </w:p>
    <w:p w14:paraId="5902F356">
      <w:pPr>
        <w:spacing w:after="100"/>
      </w:pPr>
      <w:r>
        <w:rPr>
          <w:rFonts w:hint="eastAsia" w:ascii="Arial" w:hAnsi="Arial"/>
          <w:b/>
          <w:color w:val="666666"/>
          <w:sz w:val="16"/>
        </w:rPr>
        <w:t>SNS-SM1118-V1.0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71FE8125">
      <w:pPr>
        <w:pStyle w:val="3"/>
      </w:pPr>
      <w:r>
        <w:t>Product appearance specifications</w:t>
      </w:r>
    </w:p>
    <w:p w14:paraId="69568F05">
      <w:pPr>
        <w:pStyle w:val="4"/>
      </w:pPr>
      <w:r>
        <w:t>Appearance inspection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1417"/>
        <w:gridCol w:w="5726"/>
        <w:gridCol w:w="2041"/>
        <w:gridCol w:w="680"/>
      </w:tblGrid>
      <w:tr w14:paraId="2BAA97C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5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555B34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#</w:t>
            </w:r>
          </w:p>
        </w:tc>
        <w:tc>
          <w:tcPr>
            <w:tcW w:w="141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32B4C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Item</w:t>
            </w:r>
          </w:p>
        </w:tc>
        <w:tc>
          <w:tcPr>
            <w:tcW w:w="5726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4A4BE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Requirements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2B0A2A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method</w:t>
            </w:r>
          </w:p>
        </w:tc>
        <w:tc>
          <w:tcPr>
            <w:tcW w:w="680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63F7A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Class</w:t>
            </w:r>
          </w:p>
        </w:tc>
      </w:tr>
      <w:tr w14:paraId="575458A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42F638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1</w:t>
            </w:r>
          </w:p>
        </w:tc>
        <w:tc>
          <w:tcPr>
            <w:tcW w:w="1417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54935A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Module appearance</w:t>
            </w:r>
          </w:p>
        </w:tc>
        <w:tc>
          <w:tcPr>
            <w:tcW w:w="572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D788AB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No surface dirt, no scratches visible to the naked eye, and no impurities in the plastic.</w:t>
            </w:r>
          </w:p>
        </w:tc>
        <w:tc>
          <w:tcPr>
            <w:tcW w:w="2041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82FAD9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8× magnifier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4C4F94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681527E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E47ED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2</w:t>
            </w:r>
          </w:p>
        </w:tc>
        <w:tc>
          <w:tcPr>
            <w:tcW w:w="1417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5A7BB3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Lens</w:t>
            </w:r>
          </w:p>
        </w:tc>
        <w:tc>
          <w:tcPr>
            <w:tcW w:w="5726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9BF259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No visible scratches or dirt under 800 ±100 lux illumination, viewed head-on and with 45° reflected light.</w:t>
            </w:r>
          </w:p>
        </w:tc>
        <w:tc>
          <w:tcPr>
            <w:tcW w:w="2041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7112F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8× magnifier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4A295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6A88E0B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B729C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3</w:t>
            </w:r>
          </w:p>
        </w:tc>
        <w:tc>
          <w:tcPr>
            <w:tcW w:w="1417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07F503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Thread adhesive</w:t>
            </w:r>
          </w:p>
        </w:tc>
        <w:tc>
          <w:tcPr>
            <w:tcW w:w="572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46591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Adhesive length: 1/3 to 1/2 of the circumference. Adhesive must not overflow onto the lens end face or lens base.</w:t>
            </w:r>
          </w:p>
        </w:tc>
        <w:tc>
          <w:tcPr>
            <w:tcW w:w="2041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089C7B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8× magnifier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02D311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335006E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AECB9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4</w:t>
            </w:r>
          </w:p>
        </w:tc>
        <w:tc>
          <w:tcPr>
            <w:tcW w:w="1417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43A3FC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Sealant</w:t>
            </w:r>
          </w:p>
        </w:tc>
        <w:tc>
          <w:tcPr>
            <w:tcW w:w="5726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97FF1C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Apply evenly between the base and PCB, without gaps or uneven thickness. No overflow beyond the FPC edge that causes the assembly dimensions to exceed the specified limits.</w:t>
            </w:r>
          </w:p>
        </w:tc>
        <w:tc>
          <w:tcPr>
            <w:tcW w:w="2041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2D8BB0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8× magnifier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1AB1C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057A404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3D8553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5</w:t>
            </w:r>
          </w:p>
        </w:tc>
        <w:tc>
          <w:tcPr>
            <w:tcW w:w="1417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74BD75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PCB</w:t>
            </w:r>
          </w:p>
        </w:tc>
        <w:tc>
          <w:tcPr>
            <w:tcW w:w="572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FFFC83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Surface clean; printed characters legible. Edge burr: length &lt;1 mm, width &lt;0.3 mm. Edge notch: length &lt;1 mm, width &lt;0.1 mm; no more than 2 notches per edge.</w:t>
            </w:r>
          </w:p>
        </w:tc>
        <w:tc>
          <w:tcPr>
            <w:tcW w:w="2041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09688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45× microscope</w:t>
            </w:r>
            <w:r>
              <w:rPr>
                <w:rFonts w:ascii="Arial" w:hAnsi="Arial"/>
                <w:b w:val="0"/>
                <w:color w:val="222222"/>
                <w:sz w:val="20"/>
              </w:rPr>
              <w:br w:type="textWrapping"/>
            </w:r>
            <w:r>
              <w:rPr>
                <w:rFonts w:ascii="Arial" w:hAnsi="Arial"/>
                <w:b w:val="0"/>
                <w:color w:val="222222"/>
                <w:sz w:val="20"/>
              </w:rPr>
              <w:t>(continuous zoom)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E5F248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</w:tbl>
    <w:p w14:paraId="5027C8B0">
      <w:pPr>
        <w:pStyle w:val="4"/>
      </w:pPr>
      <w:r>
        <w:t>Dimensional inspection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1417"/>
        <w:gridCol w:w="5726"/>
        <w:gridCol w:w="2041"/>
        <w:gridCol w:w="680"/>
      </w:tblGrid>
      <w:tr w14:paraId="5E487E4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5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E5C803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#</w:t>
            </w:r>
          </w:p>
        </w:tc>
        <w:tc>
          <w:tcPr>
            <w:tcW w:w="141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AD5893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Item</w:t>
            </w:r>
          </w:p>
        </w:tc>
        <w:tc>
          <w:tcPr>
            <w:tcW w:w="5726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4648D5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Requirements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5761BB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method</w:t>
            </w:r>
          </w:p>
        </w:tc>
        <w:tc>
          <w:tcPr>
            <w:tcW w:w="680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8BFFA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Class</w:t>
            </w:r>
          </w:p>
        </w:tc>
      </w:tr>
      <w:tr w14:paraId="29D8BFD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6695C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1</w:t>
            </w:r>
          </w:p>
        </w:tc>
        <w:tc>
          <w:tcPr>
            <w:tcW w:w="1417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138EC19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Height</w:t>
            </w:r>
          </w:p>
        </w:tc>
        <w:tc>
          <w:tcPr>
            <w:tcW w:w="5726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1009115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Conform to the product drawing.</w:t>
            </w:r>
          </w:p>
        </w:tc>
        <w:tc>
          <w:tcPr>
            <w:tcW w:w="2041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5A94CBF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Digital caliper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4F6FE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134FF2E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16B73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2</w:t>
            </w:r>
          </w:p>
        </w:tc>
        <w:tc>
          <w:tcPr>
            <w:tcW w:w="1417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347B1B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Length</w:t>
            </w:r>
          </w:p>
        </w:tc>
        <w:tc>
          <w:tcPr>
            <w:tcW w:w="5726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7628D80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Conform to the product drawing.</w:t>
            </w:r>
          </w:p>
        </w:tc>
        <w:tc>
          <w:tcPr>
            <w:tcW w:w="2041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C6BCBB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Digital caliper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599A94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61ADAD0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BC236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3</w:t>
            </w:r>
          </w:p>
        </w:tc>
        <w:tc>
          <w:tcPr>
            <w:tcW w:w="1417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50F34C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Width</w:t>
            </w:r>
          </w:p>
        </w:tc>
        <w:tc>
          <w:tcPr>
            <w:tcW w:w="5726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7B14612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Conform to the product drawing.</w:t>
            </w:r>
          </w:p>
        </w:tc>
        <w:tc>
          <w:tcPr>
            <w:tcW w:w="2041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55067E3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Digital caliper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BCAB3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</w:tbl>
    <w:p w14:paraId="0AFDB161">
      <w:pPr>
        <w:spacing w:after="0"/>
      </w:pPr>
      <w:r>
        <w:rPr>
          <w:rFonts w:ascii="Arial" w:hAnsi="Arial"/>
          <w:b w:val="0"/>
          <w:color w:val="222222"/>
          <w:sz w:val="16"/>
        </w:rPr>
        <w:t>Defect classes A and B are defined on the following page.</w:t>
      </w:r>
    </w:p>
    <w:p w14:paraId="1AB99916">
      <w:r>
        <w:br w:type="page"/>
      </w:r>
    </w:p>
    <w:p w14:paraId="3A77296F">
      <w:pPr>
        <w:spacing w:after="100"/>
      </w:pPr>
      <w:r>
        <w:rPr>
          <w:rFonts w:hint="eastAsia" w:ascii="Arial" w:hAnsi="Arial"/>
          <w:b/>
          <w:color w:val="666666"/>
          <w:sz w:val="16"/>
        </w:rPr>
        <w:t>SNS-SM1118-V1.0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7F6528F7">
      <w:pPr>
        <w:pStyle w:val="3"/>
      </w:pPr>
      <w:r>
        <w:t>Product image specifications</w:t>
      </w:r>
    </w:p>
    <w:p w14:paraId="0FC52DAC">
      <w:pPr>
        <w:spacing w:after="140"/>
      </w:pPr>
      <w:r>
        <w:rPr>
          <w:rFonts w:ascii="Arial" w:hAnsi="Arial"/>
          <w:b w:val="0"/>
          <w:color w:val="222222"/>
          <w:sz w:val="18"/>
        </w:rPr>
        <w:t>Optical performance inspection requirements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191"/>
        <w:gridCol w:w="5669"/>
        <w:gridCol w:w="2381"/>
        <w:gridCol w:w="680"/>
      </w:tblGrid>
      <w:tr w14:paraId="5CD2C53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2D2717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#</w:t>
            </w:r>
          </w:p>
        </w:tc>
        <w:tc>
          <w:tcPr>
            <w:tcW w:w="119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97862E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item</w:t>
            </w:r>
          </w:p>
        </w:tc>
        <w:tc>
          <w:tcPr>
            <w:tcW w:w="5669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41BC4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Requirements</w:t>
            </w:r>
          </w:p>
        </w:tc>
        <w:tc>
          <w:tcPr>
            <w:tcW w:w="238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C9F1D5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method</w:t>
            </w:r>
          </w:p>
        </w:tc>
        <w:tc>
          <w:tcPr>
            <w:tcW w:w="680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EA808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Class</w:t>
            </w:r>
          </w:p>
        </w:tc>
      </w:tr>
      <w:tr w14:paraId="140AB14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102028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1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BCE5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Dust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06964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No visible foreign objects anywhere in the captured white-field image.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1428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fixture; small light box; 6500 K white backlight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A78FF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50B505B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E2C241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2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96C9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Image orientation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644B5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Conform to the product drawing.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467F5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fixture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A47F8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005A8C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0150C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3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83843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Bright and dark pixels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3685B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Dark field: &lt;400 bright pixels; &lt;20 two-adjacent-pixel bright clusters; no bright clusters of more than 3 pixels. White field: &lt;400 dark pixels; &lt;20 two-adjacent-pixel dark clusters; no dark clusters of more than 3 pixels.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3B32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small light box; 6500 K white backlight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FC29FF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70BD497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01117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4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26CB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Resolution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538C4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19"/>
                <w:lang w:val="en-US" w:eastAsia="zh-CN"/>
              </w:rPr>
              <w:t>1080P</w:t>
            </w:r>
            <w:r>
              <w:rPr>
                <w:rFonts w:ascii="Arial" w:hAnsi="Arial"/>
                <w:b w:val="0"/>
                <w:color w:val="222222"/>
                <w:sz w:val="19"/>
              </w:rPr>
              <w:t>: center resolution ≥500 LW/PH.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ACE7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MTF test procedure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C3DE3F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1E4725A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58CBC0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5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BBA94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FOV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263F7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 xml:space="preserve">Diagonal: </w:t>
            </w:r>
            <w:r>
              <w:rPr>
                <w:rFonts w:hint="eastAsia" w:eastAsia="宋体"/>
                <w:b w:val="0"/>
                <w:color w:val="222222"/>
                <w:sz w:val="19"/>
                <w:lang w:val="en-US" w:eastAsia="zh-CN"/>
              </w:rPr>
              <w:t>89</w:t>
            </w:r>
            <w:r>
              <w:rPr>
                <w:rFonts w:ascii="Arial" w:hAnsi="Arial"/>
                <w:b w:val="0"/>
                <w:color w:val="222222"/>
                <w:sz w:val="19"/>
              </w:rPr>
              <w:t>° ±3°.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CF09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fixture; FOV reference board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0DA77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039C325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308D4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6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D78F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Shading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D0F1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At the four corner positions described as “90% away from the center”: mean corner brightness ≥45% of center brightness; each corner &gt;35% of center. Sampling window: 40 × 40 pixels; sensor vignetting compensation disabled.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8482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small light box; 3400 lux, 6500 K white backlight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A6D6D9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5E79DB8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4ECFF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7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3075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Color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D8EB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Color reproduction error ≤20%.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3C13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color checker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244FE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73CF132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D1399A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8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D53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TV distortion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97BA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Pincushion (+) or barrel (−) distortion: no more than 1%.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F963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ISO 12233 chart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F49A25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0AA95D6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83BDFF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9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FFC7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Grayscale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AF36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Brightness difference between adjacent gray levels &lt;8.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E491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grayscale chart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9F7F79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427E22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814E9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10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7FD5A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CA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CBB46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&lt;0.5.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86C11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ISO 12233 chart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9A529B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0466C1A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DF840A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11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A169C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Torque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B0B6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≥0.5 kgf·cm.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9A85F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Torque wrench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2EAAE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0B54F30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79A13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12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49BF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Thrust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C5D84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≥2 N.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F40E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Thrust gauge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5105B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</w:tbl>
    <w:p w14:paraId="29D92059">
      <w:pPr>
        <w:pStyle w:val="4"/>
      </w:pPr>
      <w:r>
        <w:t>Defect classification</w:t>
      </w:r>
    </w:p>
    <w:p w14:paraId="014098F8">
      <w:pPr>
        <w:spacing w:after="100"/>
      </w:pPr>
      <w:r>
        <w:rPr>
          <w:rFonts w:ascii="Arial" w:hAnsi="Arial"/>
          <w:b w:val="0"/>
          <w:color w:val="222222"/>
          <w:sz w:val="17"/>
        </w:rPr>
        <w:t>A — Major nonconformity: affects image quality, principal functions or performance specifications, or results in rejection of the inspected batch.</w:t>
      </w:r>
    </w:p>
    <w:p w14:paraId="3DE35799">
      <w:pPr>
        <w:spacing w:after="100"/>
      </w:pPr>
      <w:r>
        <w:rPr>
          <w:rFonts w:ascii="Arial" w:hAnsi="Arial"/>
          <w:b w:val="0"/>
          <w:color w:val="222222"/>
          <w:sz w:val="17"/>
        </w:rPr>
        <w:t>B — General nonconformity: does not affect final product appearance, technical performance, or subsequent processing and assembly.</w:t>
      </w:r>
    </w:p>
    <w:p w14:paraId="5AA6564F">
      <w:pPr>
        <w:spacing w:after="0"/>
      </w:pPr>
      <w:r>
        <w:rPr>
          <w:rFonts w:ascii="Arial" w:hAnsi="Arial"/>
          <w:b w:val="0"/>
          <w:color w:val="222222"/>
          <w:sz w:val="15"/>
        </w:rPr>
        <w:t>Source criteria retained. CA units, grayscale calculation, color-error method and the exact shading measurement positions require engineering confirmation before customer approval.</w:t>
      </w:r>
    </w:p>
    <w:p w14:paraId="485B5163">
      <w:r>
        <w:br w:type="page"/>
      </w:r>
    </w:p>
    <w:p w14:paraId="405BA6E2">
      <w:pPr>
        <w:spacing w:after="100"/>
      </w:pPr>
      <w:r>
        <w:rPr>
          <w:rFonts w:hint="eastAsia" w:ascii="Arial" w:hAnsi="Arial"/>
          <w:b/>
          <w:color w:val="666666"/>
          <w:sz w:val="16"/>
        </w:rPr>
        <w:t>SNS-SM1118-V1.0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6FD9EF83">
      <w:pPr>
        <w:pStyle w:val="3"/>
      </w:pPr>
      <w:r>
        <w:t>Product sampling plan</w:t>
      </w:r>
    </w:p>
    <w:p w14:paraId="10EFD56D">
      <w:pPr>
        <w:pStyle w:val="4"/>
      </w:pPr>
      <w:r>
        <w:t>Imaging and reliability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871"/>
        <w:gridCol w:w="3118"/>
        <w:gridCol w:w="4932"/>
      </w:tblGrid>
      <w:tr w14:paraId="5399E02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63D8A6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#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4E02A0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item</w:t>
            </w:r>
          </w:p>
        </w:tc>
        <w:tc>
          <w:tcPr>
            <w:tcW w:w="311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0A0305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Sampling plan</w:t>
            </w:r>
          </w:p>
        </w:tc>
        <w:tc>
          <w:tcPr>
            <w:tcW w:w="493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AE4572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method / remarks</w:t>
            </w:r>
          </w:p>
        </w:tc>
      </w:tr>
      <w:tr w14:paraId="71B9679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C2DB2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B5E75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Dust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892EB2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F0A1A0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Same as production; production inspection</w:t>
            </w:r>
          </w:p>
        </w:tc>
      </w:tr>
      <w:tr w14:paraId="1308EDB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22A94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754FEC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Image orientation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728CC9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8B4923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fixture; production inspection</w:t>
            </w:r>
          </w:p>
        </w:tc>
      </w:tr>
      <w:tr w14:paraId="46B7CB4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1AA751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B03031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Bright and dark pixels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8DBB2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D3D488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Same as production; production inspection</w:t>
            </w:r>
          </w:p>
        </w:tc>
      </w:tr>
      <w:tr w14:paraId="32C12D6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6BD9EF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18EC2C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Resolution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6FC88B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F2E111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MTF test procedure; production inspection</w:t>
            </w:r>
          </w:p>
        </w:tc>
      </w:tr>
      <w:tr w14:paraId="6204A49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9D6F50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9D45AA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FOV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4ED9C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71827E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fixture / FOV board; QA sampling and full evaluation at sample stage</w:t>
            </w:r>
          </w:p>
        </w:tc>
      </w:tr>
      <w:tr w14:paraId="656D470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D0512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6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CF6E9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Image uniformity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11A470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660401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software; 3400 lux, 6500 K light box; production inspection</w:t>
            </w:r>
          </w:p>
        </w:tc>
      </w:tr>
      <w:tr w14:paraId="2EF3DB6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A9C2D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7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70B36B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Dispersion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BAE42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6DCD3D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software / color checker; QA sampling and full evaluation at sample stage</w:t>
            </w:r>
          </w:p>
        </w:tc>
      </w:tr>
      <w:tr w14:paraId="76566EB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F0F03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8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950DE7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TV distortion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9C6741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F07873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software / ISO 12233 chart; QA sampling and full evaluation at sample stage</w:t>
            </w:r>
          </w:p>
        </w:tc>
      </w:tr>
      <w:tr w14:paraId="178AFE5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6B27BB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9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BD30CD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Grayscale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79A9CB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238D24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software / grayscale chart; QA sampling and full evaluation at sample stage</w:t>
            </w:r>
          </w:p>
        </w:tc>
      </w:tr>
      <w:tr w14:paraId="7A9E26D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E018B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10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504019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Reliability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8A762D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Trial production: 2 pcs / production batch. Stable production: 5 pcs / test item / month.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77960B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Acceptance level: 0/1, as stated in the source.</w:t>
            </w:r>
          </w:p>
        </w:tc>
      </w:tr>
    </w:tbl>
    <w:p w14:paraId="31048474">
      <w:pPr>
        <w:pStyle w:val="4"/>
      </w:pPr>
      <w:r>
        <w:t>Appearance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871"/>
        <w:gridCol w:w="3118"/>
        <w:gridCol w:w="4932"/>
      </w:tblGrid>
      <w:tr w14:paraId="3E41D5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03B827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#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648C9C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item</w:t>
            </w:r>
          </w:p>
        </w:tc>
        <w:tc>
          <w:tcPr>
            <w:tcW w:w="311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1CA5E4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Sampling plan</w:t>
            </w:r>
          </w:p>
        </w:tc>
        <w:tc>
          <w:tcPr>
            <w:tcW w:w="493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E55858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method / remarks</w:t>
            </w:r>
          </w:p>
        </w:tc>
      </w:tr>
      <w:tr w14:paraId="40674AE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06E5E3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1C512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Module appearance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6EDF3F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2B9080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Visual; production inspection</w:t>
            </w:r>
          </w:p>
        </w:tc>
      </w:tr>
      <w:tr w14:paraId="73CAC28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2C7A41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736B2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Lens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62C750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37DC30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8× magnifier; production inspection</w:t>
            </w:r>
          </w:p>
        </w:tc>
      </w:tr>
      <w:tr w14:paraId="4C7E388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497E63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53C9A4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Thread adhesive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93449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79CBFE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8× magnifier; production inspection</w:t>
            </w:r>
          </w:p>
        </w:tc>
      </w:tr>
      <w:tr w14:paraId="005DB23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48673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27C6D5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Sealant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1F5A8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4FA374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8× magnifier; production inspection</w:t>
            </w:r>
          </w:p>
        </w:tc>
      </w:tr>
      <w:tr w14:paraId="6FD4E48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6D0E5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6858E9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FPC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668065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DBBC13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Visual; production inspection</w:t>
            </w:r>
          </w:p>
        </w:tc>
      </w:tr>
      <w:tr w14:paraId="56D5C41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1F2BE9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6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ED8046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Gold fingers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13578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90CC4F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Visual; production inspection</w:t>
            </w:r>
          </w:p>
        </w:tc>
      </w:tr>
      <w:tr w14:paraId="2A59982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63D0FA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7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D1E853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Steel stiffener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30BA2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7EBF4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Visual; production inspection</w:t>
            </w:r>
          </w:p>
        </w:tc>
      </w:tr>
      <w:tr w14:paraId="323E873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574A09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8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E00E34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Double-sided tape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0953A6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A5D20E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Visual; production inspection</w:t>
            </w:r>
          </w:p>
        </w:tc>
      </w:tr>
    </w:tbl>
    <w:p w14:paraId="1247F772">
      <w:pPr>
        <w:pStyle w:val="4"/>
      </w:pPr>
      <w:r>
        <w:t>Dimensions and mechanical checks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871"/>
        <w:gridCol w:w="3118"/>
        <w:gridCol w:w="4932"/>
      </w:tblGrid>
      <w:tr w14:paraId="5875293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9847D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#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1C19EB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item</w:t>
            </w:r>
          </w:p>
        </w:tc>
        <w:tc>
          <w:tcPr>
            <w:tcW w:w="311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6BD9DF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Sampling plan</w:t>
            </w:r>
          </w:p>
        </w:tc>
        <w:tc>
          <w:tcPr>
            <w:tcW w:w="493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09743C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method / remarks</w:t>
            </w:r>
          </w:p>
        </w:tc>
      </w:tr>
      <w:tr w14:paraId="25E8E98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62B70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02BD81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Height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750735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84CA97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Same as production; production inspection</w:t>
            </w:r>
          </w:p>
        </w:tc>
      </w:tr>
      <w:tr w14:paraId="0BCC27A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51AEA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DD2183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Length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BD555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DCAE0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Same as production; production inspection</w:t>
            </w:r>
          </w:p>
        </w:tc>
      </w:tr>
      <w:tr w14:paraId="607021A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E7593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35EFA8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Width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5C3E17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51DBF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Same as production; production inspection</w:t>
            </w:r>
          </w:p>
        </w:tc>
      </w:tr>
      <w:tr w14:paraId="135D143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5653E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24D263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Thread torque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E72909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D8450A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Torque wrench; QA sampling</w:t>
            </w:r>
          </w:p>
        </w:tc>
      </w:tr>
      <w:tr w14:paraId="31C5D47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EE375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2E40E2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Base thrust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C5B931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A5440E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Thrust gauge; QA sampling</w:t>
            </w:r>
          </w:p>
        </w:tc>
      </w:tr>
    </w:tbl>
    <w:p w14:paraId="0030ED0A">
      <w:pPr>
        <w:spacing w:after="0"/>
      </w:pPr>
      <w:r>
        <w:rPr>
          <w:rFonts w:ascii="Arial" w:hAnsi="Arial"/>
          <w:b w:val="0"/>
          <w:color w:val="222222"/>
          <w:sz w:val="15"/>
        </w:rPr>
        <w:t>N = sample size; C = acceptance number. AQL values are reproduced from the source; the governing sampling standard and inspection level are not specified.</w:t>
      </w:r>
    </w:p>
    <w:p w14:paraId="0F06BBF1">
      <w:r>
        <w:br w:type="page"/>
      </w:r>
    </w:p>
    <w:p w14:paraId="1E2BEC9F">
      <w:pPr>
        <w:spacing w:after="100"/>
      </w:pPr>
      <w:r>
        <w:rPr>
          <w:rFonts w:hint="eastAsia" w:ascii="Arial" w:hAnsi="Arial"/>
          <w:b/>
          <w:color w:val="666666"/>
          <w:sz w:val="16"/>
        </w:rPr>
        <w:t>SNS-SM1118-V1.0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43ED9314">
      <w:pPr>
        <w:pStyle w:val="3"/>
      </w:pPr>
      <w:r>
        <w:t>Product reliability specifications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2041"/>
        <w:gridCol w:w="5839"/>
        <w:gridCol w:w="2041"/>
      </w:tblGrid>
      <w:tr w14:paraId="15D432F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602DE2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#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D3DE9E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item</w:t>
            </w:r>
          </w:p>
        </w:tc>
        <w:tc>
          <w:tcPr>
            <w:tcW w:w="5839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35D4C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Conditions and requirements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3CD31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equipment</w:t>
            </w:r>
          </w:p>
        </w:tc>
      </w:tr>
      <w:tr w14:paraId="17E273C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1F25D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1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0EE15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Low-temperature storage</w:t>
            </w:r>
          </w:p>
        </w:tc>
        <w:tc>
          <w:tcPr>
            <w:tcW w:w="583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15D5B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−30°C for 48 h. Return to room temperature for 2 h before testing.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B8BB3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Low-temperature chamber + computer</w:t>
            </w:r>
          </w:p>
        </w:tc>
      </w:tr>
      <w:tr w14:paraId="0692461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4C6CE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2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72195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Low-temperature operation</w:t>
            </w:r>
          </w:p>
        </w:tc>
        <w:tc>
          <w:tcPr>
            <w:tcW w:w="5839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1ABBC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−20°C; operate the product and inspect the image for 48 h.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283AC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Low-temperature chamber + computer</w:t>
            </w:r>
          </w:p>
        </w:tc>
      </w:tr>
      <w:tr w14:paraId="7CDD92E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F706D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3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D70F0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High-temperature storage</w:t>
            </w:r>
          </w:p>
        </w:tc>
        <w:tc>
          <w:tcPr>
            <w:tcW w:w="583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D5F98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80°C for 48 h. Return to room temperature for 2 h before testing.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D415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High-temperature chamber + computer</w:t>
            </w:r>
          </w:p>
        </w:tc>
      </w:tr>
      <w:tr w14:paraId="16A698C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186498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4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B35E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High-temperature operation</w:t>
            </w:r>
          </w:p>
        </w:tc>
        <w:tc>
          <w:tcPr>
            <w:tcW w:w="5839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DC660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70°C; operate the product and inspect the image for 48 h.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2D1B0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High-temperature chamber + computer</w:t>
            </w:r>
          </w:p>
        </w:tc>
      </w:tr>
      <w:tr w14:paraId="039206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2A184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5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7F29C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Aging</w:t>
            </w:r>
          </w:p>
        </w:tc>
        <w:tc>
          <w:tcPr>
            <w:tcW w:w="583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13203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Operate at room temperature for 36 h and check for image abnormalities.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CA3D0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Computer</w:t>
            </w:r>
          </w:p>
        </w:tc>
      </w:tr>
      <w:tr w14:paraId="4DF441A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FF30A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6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EBD05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Connector mating</w:t>
            </w:r>
          </w:p>
        </w:tc>
        <w:tc>
          <w:tcPr>
            <w:tcW w:w="5839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3B732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Connector plugging / unplugging. Cycle count and detailed conditions are not specified in the source.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B24A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Workbench + computer</w:t>
            </w:r>
          </w:p>
        </w:tc>
      </w:tr>
      <w:tr w14:paraId="71535C4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C8BC3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7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51196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Electrostatic discharge</w:t>
            </w:r>
          </w:p>
        </w:tc>
        <w:tc>
          <w:tcPr>
            <w:tcW w:w="583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94F78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Apply ±6 kV contact discharge and ±8 kV air discharge at the exposed copper grounding location. Apply 10 discharges per polarity at each point, with a 1 s interval.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3C41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ESD equipment + computer</w:t>
            </w:r>
          </w:p>
        </w:tc>
      </w:tr>
      <w:tr w14:paraId="7836911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9B3AE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8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C51A8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Free drop after packaging</w:t>
            </w:r>
          </w:p>
        </w:tc>
        <w:tc>
          <w:tcPr>
            <w:tcW w:w="5839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68CF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Drop the packaged product freely from 150 cm, then check the image.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16F88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Oak floor + computer</w:t>
            </w:r>
          </w:p>
        </w:tc>
      </w:tr>
      <w:tr w14:paraId="518B529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A82F7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9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A00B5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Vibration after packaging</w:t>
            </w:r>
          </w:p>
        </w:tc>
        <w:tc>
          <w:tcPr>
            <w:tcW w:w="583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2F448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Fix the packaged product to the test bench. Sweep 10–100–10 Hz; amplitude 2 mm; X, Y and Z directions; test duration 2 h as stated in the source. Check the image after testing.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72160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Vibration test bench + computer</w:t>
            </w:r>
          </w:p>
        </w:tc>
      </w:tr>
    </w:tbl>
    <w:p w14:paraId="76B6D301">
      <w:pPr>
        <w:pStyle w:val="4"/>
      </w:pPr>
      <w:r>
        <w:t>Acceptance requirements</w:t>
      </w:r>
    </w:p>
    <w:p w14:paraId="1F53F004">
      <w:pPr>
        <w:spacing w:after="100"/>
      </w:pPr>
      <w:r>
        <w:rPr>
          <w:rFonts w:ascii="Arial" w:hAnsi="Arial"/>
          <w:b w:val="0"/>
          <w:color w:val="222222"/>
          <w:sz w:val="20"/>
        </w:rPr>
        <w:t>After the reliability tests, dimensions, appearance, torque and optical performance must conform to the product requirements.</w:t>
      </w:r>
    </w:p>
    <w:p w14:paraId="0C6FC581">
      <w:pPr>
        <w:pStyle w:val="4"/>
      </w:pPr>
      <w:r>
        <w:t>Post-test inspection conditions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7200"/>
      </w:tblGrid>
      <w:tr w14:paraId="221B392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11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24917A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Item</w:t>
            </w:r>
          </w:p>
        </w:tc>
        <w:tc>
          <w:tcPr>
            <w:tcW w:w="7200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399485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Condition</w:t>
            </w:r>
          </w:p>
        </w:tc>
      </w:tr>
      <w:tr w14:paraId="57A3865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92999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Small light box</w:t>
            </w:r>
          </w:p>
        </w:tc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90E08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1500 lux ±10%</w:t>
            </w:r>
          </w:p>
        </w:tc>
      </w:tr>
      <w:tr w14:paraId="331836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shd w:val="clear" w:color="auto" w:fill="F3F3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E08FB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Large light box</w:t>
            </w:r>
          </w:p>
        </w:tc>
        <w:tc>
          <w:tcPr>
            <w:tcW w:w="7200" w:type="dxa"/>
            <w:shd w:val="clear" w:color="auto" w:fill="F3F3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ADBE9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6000 lux ±10%</w:t>
            </w:r>
          </w:p>
        </w:tc>
      </w:tr>
      <w:tr w14:paraId="7783E6E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45BF1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Color temperature</w:t>
            </w:r>
          </w:p>
        </w:tc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0FA88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4400 K ±150 K</w:t>
            </w:r>
          </w:p>
        </w:tc>
      </w:tr>
      <w:tr w14:paraId="6C74231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shd w:val="clear" w:color="auto" w:fill="F3F3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8BCA1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Inspection system</w:t>
            </w:r>
          </w:p>
        </w:tc>
        <w:tc>
          <w:tcPr>
            <w:tcW w:w="7200" w:type="dxa"/>
            <w:shd w:val="clear" w:color="auto" w:fill="F3F3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A7B6F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PC test software / module test platform</w:t>
            </w:r>
          </w:p>
        </w:tc>
      </w:tr>
    </w:tbl>
    <w:p w14:paraId="158CF4F5">
      <w:pPr>
        <w:spacing w:after="0"/>
      </w:pPr>
      <w:r>
        <w:rPr>
          <w:rFonts w:ascii="Arial" w:hAnsi="Arial"/>
          <w:b w:val="0"/>
          <w:color w:val="222222"/>
          <w:sz w:val="16"/>
        </w:rPr>
        <w:t>Reliability test conditions are reproduced from the source and do not extend the rated operating or storage ranges on page 2. This page defines test requirements, not a completed test report.</w:t>
      </w:r>
    </w:p>
    <w:sectPr>
      <w:headerReference r:id="rId5" w:type="default"/>
      <w:footerReference r:id="rId6" w:type="default"/>
      <w:pgSz w:w="11906" w:h="16838"/>
      <w:pgMar w:top="1219" w:right="794" w:bottom="822" w:left="794" w:header="255" w:footer="369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FD573">
    <w:pPr>
      <w:widowControl/>
      <w:ind w:left="-405" w:leftChars="-225" w:right="360"/>
      <w:jc w:val="right"/>
    </w:pPr>
    <w:r>
      <w:rPr>
        <w:rFonts w:hint="eastAsia"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</w:t>
    </w:r>
    <w:r>
      <w:rPr>
        <w:rFonts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APPROVAL SHEET</w:t>
    </w:r>
    <w:r>
      <w:rPr>
        <w:rFonts w:hint="eastAsia" w:ascii="黑体" w:eastAsia="宋体"/>
        <w:b/>
        <w:sz w:val="20"/>
        <w:szCs w:val="56"/>
        <w:lang w:val="en-US"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FA4B9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4D67D7F3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656C46E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321C655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C19786A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06DFBD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E5F6D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A2595B"/>
    <w:rsid w:val="2F8E7E6F"/>
    <w:rsid w:val="30B023A9"/>
    <w:rsid w:val="3FFE5FBD"/>
    <w:rsid w:val="5E246A28"/>
    <w:rsid w:val="6A395170"/>
    <w:rsid w:val="76B9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2" w:lineRule="auto"/>
    </w:pPr>
    <w:rPr>
      <w:rFonts w:ascii="Arial" w:hAnsi="Arial" w:eastAsiaTheme="minorEastAsia" w:cstheme="minorBidi"/>
      <w:color w:val="222222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0" w:after="120"/>
      <w:outlineLvl w:val="0"/>
    </w:pPr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after="80" w:line="252" w:lineRule="auto"/>
    </w:pPr>
    <w:rPr>
      <w:rFonts w:ascii="Arial" w:hAnsi="Arial"/>
      <w:b/>
      <w:bCs/>
      <w:color w:val="222222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80" w:line="252" w:lineRule="auto"/>
    </w:pPr>
    <w:rPr>
      <w:rFonts w:ascii="Arial" w:hAnsi="Arial"/>
      <w:color w:val="222222"/>
      <w:sz w:val="18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keepNext/>
      <w:spacing w:before="0"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58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350</Words>
  <Characters>2119</Characters>
  <Lines>0</Lines>
  <Paragraphs>0</Paragraphs>
  <TotalTime>64</TotalTime>
  <ScaleCrop>false</ScaleCrop>
  <LinksUpToDate>false</LinksUpToDate>
  <CharactersWithSpaces>2350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Shenzhen Sinoseen Technology</dc:creator>
  <dc:description>generated by python-docx</dc:description>
  <cp:lastModifiedBy>达不溜</cp:lastModifiedBy>
  <dcterms:modified xsi:type="dcterms:W3CDTF">2026-10-17T02:28:40Z</dcterms:modified>
  <dc:subject>Seven-page sample approval and technical specification template</dc:subject>
  <dc:title>Sinoseen Camera Module Specification Template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eyJoZGlkIjoiZmNlMGE2Mjk4NzdiYjRjNzgwODUwYzdjYzFkMjZkYmYiLCJ1c2VySWQiOiI2NTg5NTc0NjYifQ==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F73B9FFDFCEA43F78F5E04730BC6AC7C_12</vt:lpwstr>
  </property>
</Properties>
</file>