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
        <w:ind w:left="1162" w:right="1415"/>
        <w:jc w:val="center"/>
        <w:rPr>
          <w:rFonts w:ascii="黑体" w:eastAsia="黑体"/>
          <w:sz w:val="32"/>
        </w:rPr>
      </w:pPr>
      <w:r>
        <w:rPr>
          <w:rFonts w:ascii="黑体" w:eastAsia="黑体"/>
          <w:sz w:val="32"/>
          <w:szCs w:val="32"/>
        </w:rPr>
        <w:t>Catalog</w:t>
      </w:r>
    </w:p>
    <w:sdt>
      <w:sdtPr>
        <w:id w:val="1"/>
        <w:docPartObj>
          <w:docPartGallery w:val="Table of Contents"/>
          <w:docPartUnique/>
        </w:docPartObj>
      </w:sdtPr>
      <w:sdtContent>
        <w:p>
          <w:pPr>
            <w:pStyle w:val="10"/>
            <w:tabs>
              <w:tab w:val="right" w:leader="dot" w:pos="7678"/>
            </w:tabs>
            <w:spacing w:before="864"/>
            <w:rPr>
              <w:rFonts w:ascii="Calibri" w:eastAsia="Calibri"/>
              <w:b w:val="0"/>
              <w:i w:val="0"/>
              <w:sz w:val="21"/>
            </w:rPr>
          </w:pPr>
          <w:r>
            <w:fldChar w:fldCharType="begin"/>
          </w:r>
          <w:r>
            <w:instrText xml:space="preserve"> HYPERLINK \l "_TOC_250007" </w:instrText>
          </w:r>
          <w:r>
            <w:fldChar w:fldCharType="separate"/>
          </w:r>
          <w:r>
            <w:rPr>
              <w:b w:val="0"/>
              <w:i w:val="0"/>
              <w:sz w:val="28"/>
              <w:szCs w:val="28"/>
            </w:rPr>
            <w:t>Preface</w:t>
          </w:r>
          <w:r>
            <w:rPr>
              <w:b w:val="0"/>
              <w:i w:val="0"/>
              <w:sz w:val="28"/>
            </w:rPr>
            <w:tab/>
          </w:r>
          <w:r>
            <w:rPr>
              <w:rFonts w:ascii="Calibri" w:eastAsia="Calibri"/>
              <w:b w:val="0"/>
              <w:i w:val="0"/>
              <w:sz w:val="21"/>
            </w:rPr>
            <w:t>02</w:t>
          </w:r>
          <w:r>
            <w:rPr>
              <w:rFonts w:ascii="Calibri" w:eastAsia="Calibri"/>
              <w:b w:val="0"/>
              <w:i w:val="0"/>
              <w:sz w:val="21"/>
            </w:rPr>
            <w:fldChar w:fldCharType="end"/>
          </w:r>
        </w:p>
        <w:p>
          <w:pPr>
            <w:pStyle w:val="9"/>
          </w:pPr>
          <w:r>
            <w:fldChar w:fldCharType="begin"/>
          </w:r>
          <w:r>
            <w:instrText xml:space="preserve"> HYPERLINK \l "_TOC_250006" </w:instrText>
          </w:r>
          <w:r>
            <w:fldChar w:fldCharType="separate"/>
          </w:r>
          <w:r>
            <w:t>Installation</w:t>
          </w:r>
          <w:r>
            <w:fldChar w:fldCharType="end"/>
          </w:r>
        </w:p>
        <w:p>
          <w:pPr>
            <w:pStyle w:val="6"/>
            <w:tabs>
              <w:tab w:val="right" w:leader="dot" w:pos="7579"/>
            </w:tabs>
            <w:spacing w:before="156"/>
            <w:rPr>
              <w:rFonts w:ascii="Calibri" w:eastAsia="Calibri"/>
            </w:rPr>
          </w:pPr>
          <w:r>
            <w:rPr>
              <w:rFonts w:ascii="Calibri" w:eastAsia="Calibri"/>
            </w:rPr>
            <w:t>1. Connect electricity. Take the air . Add water</w:t>
          </w:r>
          <w:r>
            <w:rPr>
              <w:spacing w:val="-3"/>
            </w:rPr>
            <w:tab/>
          </w:r>
          <w:r>
            <w:rPr>
              <w:rFonts w:ascii="Calibri" w:eastAsia="Calibri"/>
            </w:rPr>
            <w:t>03</w:t>
          </w:r>
        </w:p>
        <w:p>
          <w:pPr>
            <w:pStyle w:val="6"/>
            <w:tabs>
              <w:tab w:val="right" w:leader="dot" w:pos="7577"/>
            </w:tabs>
            <w:rPr>
              <w:rFonts w:ascii="Calibri" w:eastAsia="Calibri"/>
            </w:rPr>
          </w:pPr>
          <w:r>
            <w:rPr>
              <w:rFonts w:ascii="Calibri" w:eastAsia="Calibri"/>
            </w:rPr>
            <w:t>2. Install the conveyor and gun head</w:t>
          </w:r>
          <w:r>
            <w:tab/>
          </w:r>
          <w:r>
            <w:rPr>
              <w:rFonts w:ascii="Calibri" w:eastAsia="Calibri"/>
            </w:rPr>
            <w:t>04</w:t>
          </w:r>
        </w:p>
        <w:p>
          <w:pPr>
            <w:pStyle w:val="10"/>
            <w:tabs>
              <w:tab w:val="right" w:leader="dot" w:pos="7557"/>
            </w:tabs>
            <w:rPr>
              <w:rFonts w:ascii="Calibri" w:eastAsia="Calibri"/>
              <w:b w:val="0"/>
              <w:i w:val="0"/>
              <w:sz w:val="21"/>
            </w:rPr>
          </w:pPr>
          <w:bookmarkStart w:id="8" w:name="_GoBack"/>
          <w:r>
            <w:fldChar w:fldCharType="begin"/>
          </w:r>
          <w:r>
            <w:instrText xml:space="preserve"> HYPERLINK \l "_TOC_250005" </w:instrText>
          </w:r>
          <w:r>
            <w:fldChar w:fldCharType="separate"/>
          </w:r>
          <w:r>
            <w:rPr>
              <w:b w:val="0"/>
              <w:i w:val="0"/>
              <w:sz w:val="28"/>
              <w:szCs w:val="28"/>
            </w:rPr>
            <w:t>Switch on and off</w:t>
          </w:r>
          <w:r>
            <w:rPr>
              <w:b w:val="0"/>
              <w:i w:val="0"/>
              <w:sz w:val="28"/>
            </w:rPr>
            <w:tab/>
          </w:r>
          <w:r>
            <w:rPr>
              <w:rFonts w:ascii="Calibri" w:eastAsia="Calibri"/>
              <w:b w:val="0"/>
              <w:i w:val="0"/>
              <w:sz w:val="21"/>
            </w:rPr>
            <w:t>05</w:t>
          </w:r>
          <w:r>
            <w:rPr>
              <w:rFonts w:ascii="Calibri" w:eastAsia="Calibri"/>
              <w:b w:val="0"/>
              <w:i w:val="0"/>
              <w:sz w:val="21"/>
            </w:rPr>
            <w:fldChar w:fldCharType="end"/>
          </w:r>
        </w:p>
        <w:bookmarkEnd w:id="8"/>
        <w:p>
          <w:pPr>
            <w:pStyle w:val="9"/>
          </w:pPr>
          <w:r>
            <w:fldChar w:fldCharType="begin"/>
          </w:r>
          <w:r>
            <w:instrText xml:space="preserve"> HYPERLINK \l "_TOC_250004" </w:instrText>
          </w:r>
          <w:r>
            <w:fldChar w:fldCharType="separate"/>
          </w:r>
          <w:r>
            <w:t>Parameter adjustment</w:t>
          </w:r>
          <w:r>
            <w:fldChar w:fldCharType="end"/>
          </w:r>
        </w:p>
        <w:p>
          <w:pPr>
            <w:pStyle w:val="6"/>
            <w:tabs>
              <w:tab w:val="right" w:leader="dot" w:pos="7524"/>
            </w:tabs>
            <w:spacing w:before="156"/>
            <w:rPr>
              <w:rFonts w:ascii="Calibri" w:eastAsia="Calibri"/>
            </w:rPr>
          </w:pPr>
          <w:r>
            <w:rPr>
              <w:rFonts w:ascii="Calibri" w:eastAsia="Calibri"/>
            </w:rPr>
            <w:t>1. Home page interface</w:t>
          </w:r>
          <w:r>
            <w:tab/>
          </w:r>
          <w:r>
            <w:rPr>
              <w:rFonts w:ascii="Calibri" w:eastAsia="Calibri"/>
            </w:rPr>
            <w:t>05</w:t>
          </w:r>
        </w:p>
        <w:p>
          <w:pPr>
            <w:pStyle w:val="6"/>
            <w:tabs>
              <w:tab w:val="right" w:leader="dot" w:pos="7524"/>
            </w:tabs>
            <w:rPr>
              <w:rFonts w:ascii="Calibri" w:eastAsia="Calibri"/>
            </w:rPr>
          </w:pPr>
          <w:r>
            <w:rPr>
              <w:rFonts w:ascii="Calibri" w:eastAsia="Calibri"/>
            </w:rPr>
            <w:t>2. Process interface</w:t>
          </w:r>
          <w:r>
            <w:tab/>
          </w:r>
          <w:r>
            <w:rPr>
              <w:rFonts w:ascii="Calibri" w:eastAsia="Calibri"/>
            </w:rPr>
            <w:t>06</w:t>
          </w:r>
        </w:p>
        <w:p>
          <w:pPr>
            <w:pStyle w:val="6"/>
            <w:tabs>
              <w:tab w:val="right" w:leader="dot" w:pos="7524"/>
            </w:tabs>
            <w:rPr>
              <w:rFonts w:ascii="Calibri" w:eastAsia="Calibri"/>
            </w:rPr>
          </w:pPr>
          <w:r>
            <w:rPr>
              <w:rFonts w:ascii="Calibri" w:eastAsia="Calibri"/>
            </w:rPr>
            <w:t>3. Set the interface</w:t>
          </w:r>
          <w:r>
            <w:tab/>
          </w:r>
          <w:r>
            <w:rPr>
              <w:rFonts w:ascii="Calibri" w:eastAsia="Calibri"/>
            </w:rPr>
            <w:t>07</w:t>
          </w:r>
        </w:p>
        <w:p>
          <w:pPr>
            <w:pStyle w:val="6"/>
            <w:tabs>
              <w:tab w:val="right" w:leader="dot" w:pos="7524"/>
            </w:tabs>
            <w:rPr>
              <w:rFonts w:ascii="Calibri" w:hAnsi="Calibri" w:eastAsia="Calibri"/>
            </w:rPr>
          </w:pPr>
          <w:r>
            <w:rPr>
              <w:rFonts w:ascii="Calibri" w:hAnsi="Calibri" w:eastAsia="Calibri"/>
            </w:rPr>
            <w:t>4. Debugging of wire feeder</w:t>
          </w:r>
          <w:r>
            <w:tab/>
          </w:r>
          <w:r>
            <w:rPr>
              <w:rFonts w:ascii="Calibri" w:hAnsi="Calibri" w:eastAsia="Calibri"/>
            </w:rPr>
            <w:t>08</w:t>
          </w:r>
        </w:p>
        <w:p>
          <w:pPr>
            <w:pStyle w:val="10"/>
            <w:tabs>
              <w:tab w:val="right" w:leader="dot" w:pos="7524"/>
            </w:tabs>
            <w:rPr>
              <w:rFonts w:ascii="Calibri" w:eastAsia="Calibri"/>
              <w:b w:val="0"/>
              <w:i w:val="0"/>
              <w:sz w:val="21"/>
            </w:rPr>
          </w:pPr>
          <w:r>
            <w:fldChar w:fldCharType="begin"/>
          </w:r>
          <w:r>
            <w:instrText xml:space="preserve"> HYPERLINK \l "_TOC_250003" </w:instrText>
          </w:r>
          <w:r>
            <w:fldChar w:fldCharType="separate"/>
          </w:r>
          <w:r>
            <w:rPr>
              <w:b w:val="0"/>
              <w:i w:val="0"/>
              <w:sz w:val="28"/>
              <w:szCs w:val="28"/>
            </w:rPr>
            <w:t>Debug focus</w:t>
          </w:r>
          <w:r>
            <w:rPr>
              <w:b w:val="0"/>
              <w:i w:val="0"/>
              <w:sz w:val="28"/>
            </w:rPr>
            <w:tab/>
          </w:r>
          <w:r>
            <w:rPr>
              <w:rFonts w:ascii="Calibri" w:eastAsia="Calibri"/>
              <w:b w:val="0"/>
              <w:i w:val="0"/>
              <w:sz w:val="21"/>
            </w:rPr>
            <w:t>09</w:t>
          </w:r>
          <w:r>
            <w:rPr>
              <w:rFonts w:ascii="Calibri" w:eastAsia="Calibri"/>
              <w:b w:val="0"/>
              <w:i w:val="0"/>
              <w:sz w:val="21"/>
            </w:rPr>
            <w:fldChar w:fldCharType="end"/>
          </w:r>
        </w:p>
        <w:p>
          <w:pPr>
            <w:pStyle w:val="10"/>
            <w:tabs>
              <w:tab w:val="right" w:leader="dot" w:pos="7487"/>
            </w:tabs>
            <w:spacing w:before="265"/>
            <w:rPr>
              <w:rFonts w:ascii="Calibri" w:eastAsia="Calibri"/>
              <w:b w:val="0"/>
              <w:i w:val="0"/>
              <w:sz w:val="21"/>
            </w:rPr>
          </w:pPr>
          <w:r>
            <w:fldChar w:fldCharType="begin"/>
          </w:r>
          <w:r>
            <w:instrText xml:space="preserve"> HYPERLINK \l "_TOC_250002" </w:instrText>
          </w:r>
          <w:r>
            <w:fldChar w:fldCharType="separate"/>
          </w:r>
          <w:r>
            <w:rPr>
              <w:b w:val="0"/>
              <w:i w:val="0"/>
              <w:sz w:val="28"/>
              <w:szCs w:val="28"/>
            </w:rPr>
            <w:t>Replace the protective glasses</w:t>
          </w:r>
          <w:r>
            <w:rPr>
              <w:b w:val="0"/>
              <w:i w:val="0"/>
              <w:sz w:val="28"/>
            </w:rPr>
            <w:tab/>
          </w:r>
          <w:r>
            <w:rPr>
              <w:rFonts w:ascii="Calibri" w:eastAsia="Calibri"/>
              <w:b w:val="0"/>
              <w:i w:val="0"/>
              <w:sz w:val="21"/>
            </w:rPr>
            <w:t>10</w:t>
          </w:r>
          <w:r>
            <w:rPr>
              <w:rFonts w:ascii="Calibri" w:eastAsia="Calibri"/>
              <w:b w:val="0"/>
              <w:i w:val="0"/>
              <w:sz w:val="21"/>
            </w:rPr>
            <w:fldChar w:fldCharType="end"/>
          </w:r>
        </w:p>
        <w:p>
          <w:pPr>
            <w:pStyle w:val="10"/>
            <w:tabs>
              <w:tab w:val="right" w:leader="dot" w:pos="7524"/>
            </w:tabs>
            <w:spacing w:before="266"/>
            <w:rPr>
              <w:rFonts w:ascii="Calibri" w:eastAsia="Calibri"/>
              <w:b w:val="0"/>
              <w:i w:val="0"/>
              <w:sz w:val="21"/>
            </w:rPr>
          </w:pPr>
          <w:r>
            <w:fldChar w:fldCharType="begin"/>
          </w:r>
          <w:r>
            <w:instrText xml:space="preserve"> HYPERLINK \l "_TOC_250001" </w:instrText>
          </w:r>
          <w:r>
            <w:fldChar w:fldCharType="separate"/>
          </w:r>
          <w:r>
            <w:rPr>
              <w:b w:val="0"/>
              <w:i w:val="0"/>
              <w:sz w:val="28"/>
              <w:szCs w:val="28"/>
            </w:rPr>
            <w:t>Maintenance</w:t>
          </w:r>
          <w:r>
            <w:rPr>
              <w:b w:val="0"/>
              <w:i w:val="0"/>
              <w:sz w:val="28"/>
            </w:rPr>
            <w:tab/>
          </w:r>
          <w:r>
            <w:rPr>
              <w:rFonts w:ascii="Calibri" w:eastAsia="Calibri"/>
              <w:b w:val="0"/>
              <w:i w:val="0"/>
              <w:sz w:val="21"/>
            </w:rPr>
            <w:t>11</w:t>
          </w:r>
          <w:r>
            <w:rPr>
              <w:rFonts w:ascii="Calibri" w:eastAsia="Calibri"/>
              <w:b w:val="0"/>
              <w:i w:val="0"/>
              <w:sz w:val="21"/>
            </w:rPr>
            <w:fldChar w:fldCharType="end"/>
          </w:r>
        </w:p>
        <w:p>
          <w:pPr>
            <w:pStyle w:val="10"/>
            <w:tabs>
              <w:tab w:val="right" w:leader="dot" w:pos="7436"/>
            </w:tabs>
            <w:spacing w:before="265"/>
            <w:rPr>
              <w:rFonts w:ascii="Calibri" w:eastAsia="Calibri"/>
              <w:b w:val="0"/>
              <w:i w:val="0"/>
              <w:sz w:val="21"/>
            </w:rPr>
          </w:pPr>
          <w:r>
            <w:fldChar w:fldCharType="begin"/>
          </w:r>
          <w:r>
            <w:instrText xml:space="preserve"> HYPERLINK \l "_TOC_250000" </w:instrText>
          </w:r>
          <w:r>
            <w:fldChar w:fldCharType="separate"/>
          </w:r>
          <w:r>
            <w:rPr>
              <w:b w:val="0"/>
              <w:i w:val="0"/>
              <w:sz w:val="28"/>
              <w:szCs w:val="28"/>
            </w:rPr>
            <w:t>Process reference table</w:t>
          </w:r>
          <w:r>
            <w:rPr>
              <w:b w:val="0"/>
              <w:i w:val="0"/>
              <w:sz w:val="28"/>
            </w:rPr>
            <w:tab/>
          </w:r>
          <w:r>
            <w:rPr>
              <w:rFonts w:ascii="Calibri" w:eastAsia="Calibri"/>
              <w:b w:val="0"/>
              <w:i w:val="0"/>
              <w:sz w:val="21"/>
            </w:rPr>
            <w:t>12</w:t>
          </w:r>
          <w:r>
            <w:rPr>
              <w:rFonts w:ascii="Calibri" w:eastAsia="Calibri"/>
              <w:b w:val="0"/>
              <w:i w:val="0"/>
              <w:sz w:val="21"/>
            </w:rPr>
            <w:fldChar w:fldCharType="end"/>
          </w:r>
        </w:p>
      </w:sdtContent>
    </w:sdt>
    <w:p>
      <w:pPr>
        <w:tabs>
          <w:tab w:val="left" w:leader="dot" w:pos="7222"/>
        </w:tabs>
        <w:spacing w:before="265"/>
        <w:ind w:left="777"/>
        <w:rPr>
          <w:sz w:val="28"/>
        </w:rPr>
      </w:pPr>
      <w:r>
        <w:rPr>
          <w:sz w:val="28"/>
          <w:szCs w:val="28"/>
        </w:rPr>
        <w:t>Fault and handling</w:t>
      </w:r>
      <w:r>
        <w:rPr>
          <w:sz w:val="28"/>
        </w:rPr>
        <w:tab/>
      </w:r>
      <w:r>
        <w:rPr>
          <w:sz w:val="21"/>
        </w:rPr>
        <w:t>13</w:t>
      </w:r>
      <w:r>
        <w:rPr>
          <w:sz w:val="28"/>
        </w:rPr>
        <w:t xml:space="preserve"> </w:t>
      </w:r>
    </w:p>
    <w:p>
      <w:pPr>
        <w:rPr>
          <w:sz w:val="28"/>
        </w:rPr>
        <w:sectPr>
          <w:headerReference r:id="rId3" w:type="default"/>
          <w:footerReference r:id="rId4" w:type="default"/>
          <w:pgSz w:w="8400" w:h="11910"/>
          <w:pgMar w:top="620" w:right="0" w:bottom="660" w:left="20" w:header="0" w:footer="477" w:gutter="0"/>
          <w:cols w:space="720" w:num="1"/>
        </w:sectPr>
      </w:pPr>
    </w:p>
    <w:p>
      <w:pPr>
        <w:pStyle w:val="2"/>
      </w:pPr>
      <w:bookmarkStart w:id="0" w:name="_TOC_250007"/>
      <w:r>
        <w:t>Preface</w:t>
      </w:r>
      <w:bookmarkEnd w:id="0"/>
    </w:p>
    <w:p>
      <w:pPr>
        <w:pStyle w:val="5"/>
        <w:spacing w:before="155" w:line="278" w:lineRule="auto"/>
        <w:ind w:left="217" w:right="199" w:firstLine="420"/>
        <w:jc w:val="both"/>
      </w:pPr>
      <w:r>
        <w:t>Thank you for purchasing the fiber laser welding machine of Zhengzhou Puhua Laser Technology Co., Ltd. If it is the first time for you to use this product, please be sure to read this manual carefully before installation and use. Please carefully read the contents marked with "danger", "warning", "attention" and so on in this manual, and carefully identify the safety signs on the equipment, so as to ensure the safety of you and the surrounding personnel and the correct use of the equipment.</w:t>
      </w:r>
    </w:p>
    <w:p>
      <w:pPr>
        <w:pStyle w:val="15"/>
        <w:numPr>
          <w:ilvl w:val="0"/>
          <w:numId w:val="1"/>
        </w:numPr>
        <w:tabs>
          <w:tab w:val="left" w:pos="592"/>
        </w:tabs>
        <w:spacing w:before="0" w:line="269" w:lineRule="exact"/>
        <w:ind w:hanging="164"/>
        <w:rPr>
          <w:sz w:val="21"/>
        </w:rPr>
      </w:pPr>
      <w:r>
        <w:rPr>
          <w:sz w:val="21"/>
          <w:szCs w:val="21"/>
        </w:rPr>
        <w:t>Ensure reliable grounding when using the machine to avoid possible personal injury.</w:t>
      </w:r>
    </w:p>
    <w:p>
      <w:pPr>
        <w:pStyle w:val="15"/>
        <w:numPr>
          <w:ilvl w:val="0"/>
          <w:numId w:val="1"/>
        </w:numPr>
        <w:tabs>
          <w:tab w:val="left" w:pos="592"/>
        </w:tabs>
        <w:ind w:hanging="164"/>
        <w:rPr>
          <w:sz w:val="21"/>
        </w:rPr>
      </w:pPr>
      <w:r>
        <w:rPr>
          <w:sz w:val="21"/>
          <w:szCs w:val="21"/>
        </w:rPr>
        <w:t>The laser is invisible. Do not point the laser head at a place where there are people. Do not look directly at the laser output head.</w:t>
      </w:r>
    </w:p>
    <w:p>
      <w:pPr>
        <w:pStyle w:val="15"/>
        <w:numPr>
          <w:ilvl w:val="0"/>
          <w:numId w:val="1"/>
        </w:numPr>
        <w:tabs>
          <w:tab w:val="left" w:pos="592"/>
        </w:tabs>
        <w:spacing w:line="278" w:lineRule="auto"/>
        <w:ind w:left="637" w:right="235" w:hanging="209"/>
        <w:rPr>
          <w:sz w:val="21"/>
        </w:rPr>
      </w:pPr>
      <w:r>
        <w:rPr>
          <w:sz w:val="21"/>
          <w:szCs w:val="21"/>
        </w:rPr>
        <w:t>When the laser is cooled by water, it is necessary to ensure that there is enough water flow for heat dissipation. The cooling water is distilled water, and it is recommended to replace it once every three months to ensure the quality of the cooling water and prevent the blockage of the waterway from affecting the cooling effect.</w:t>
      </w:r>
    </w:p>
    <w:p>
      <w:pPr>
        <w:pStyle w:val="15"/>
        <w:numPr>
          <w:ilvl w:val="0"/>
          <w:numId w:val="1"/>
        </w:numPr>
        <w:tabs>
          <w:tab w:val="left" w:pos="592"/>
        </w:tabs>
        <w:spacing w:before="1" w:line="278" w:lineRule="auto"/>
        <w:ind w:left="637" w:right="236" w:hanging="209"/>
        <w:rPr>
          <w:sz w:val="21"/>
        </w:rPr>
      </w:pPr>
      <w:r>
        <mc:AlternateContent>
          <mc:Choice Requires="wps">
            <w:drawing>
              <wp:anchor distT="0" distB="0" distL="114300" distR="114300" simplePos="0" relativeHeight="251672576" behindDoc="0" locked="0" layoutInCell="1" allowOverlap="1">
                <wp:simplePos x="0" y="0"/>
                <wp:positionH relativeFrom="page">
                  <wp:posOffset>231140</wp:posOffset>
                </wp:positionH>
                <wp:positionV relativeFrom="paragraph">
                  <wp:posOffset>382270</wp:posOffset>
                </wp:positionV>
                <wp:extent cx="4890770" cy="438848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890770" cy="4388485"/>
                        </a:xfrm>
                        <a:prstGeom prst="rect">
                          <a:avLst/>
                        </a:prstGeom>
                        <a:noFill/>
                        <a:ln>
                          <a:noFill/>
                        </a:ln>
                      </wps:spPr>
                      <wps:txbx>
                        <w:txbxContent>
                          <w:tbl>
                            <w:tblPr>
                              <w:tblStyle w:val="12"/>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02"/>
                              <w:gridCol w:w="59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7" w:hRule="atLeast"/>
                              </w:trPr>
                              <w:tc>
                                <w:tcPr>
                                  <w:tcW w:w="1702" w:type="dxa"/>
                                  <w:tcBorders>
                                    <w:bottom w:val="single" w:color="000000" w:sz="6" w:space="0"/>
                                    <w:right w:val="single" w:color="000000" w:sz="6" w:space="0"/>
                                  </w:tcBorders>
                                </w:tcPr>
                                <w:p>
                                  <w:pPr>
                                    <w:pStyle w:val="16"/>
                                    <w:spacing w:before="156"/>
                                    <w:ind w:left="618" w:right="599"/>
                                    <w:jc w:val="center"/>
                                    <w:rPr>
                                      <w:rFonts w:ascii="宋体" w:eastAsia="宋体"/>
                                      <w:b/>
                                      <w:sz w:val="21"/>
                                    </w:rPr>
                                  </w:pPr>
                                  <w:r>
                                    <w:rPr>
                                      <w:rFonts w:ascii="宋体" w:eastAsia="宋体"/>
                                      <w:b/>
                                      <w:sz w:val="21"/>
                                      <w:szCs w:val="21"/>
                                    </w:rPr>
                                    <w:t>Identification</w:t>
                                  </w:r>
                                </w:p>
                              </w:tc>
                              <w:tc>
                                <w:tcPr>
                                  <w:tcW w:w="5956" w:type="dxa"/>
                                  <w:tcBorders>
                                    <w:left w:val="single" w:color="000000" w:sz="6" w:space="0"/>
                                    <w:bottom w:val="single" w:color="000000" w:sz="6" w:space="0"/>
                                  </w:tcBorders>
                                </w:tcPr>
                                <w:p>
                                  <w:pPr>
                                    <w:pStyle w:val="16"/>
                                    <w:spacing w:before="156"/>
                                    <w:ind w:left="2752" w:right="2718"/>
                                    <w:jc w:val="center"/>
                                    <w:rPr>
                                      <w:rFonts w:ascii="宋体" w:eastAsia="宋体"/>
                                      <w:b/>
                                      <w:sz w:val="21"/>
                                    </w:rPr>
                                  </w:pPr>
                                  <w:r>
                                    <w:rPr>
                                      <w:rFonts w:ascii="宋体" w:eastAsia="宋体"/>
                                      <w:b/>
                                      <w:sz w:val="21"/>
                                      <w:szCs w:val="21"/>
                                    </w:rPr>
                                    <w:t>Explain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2" w:hRule="atLeast"/>
                              </w:trPr>
                              <w:tc>
                                <w:tcPr>
                                  <w:tcW w:w="1702" w:type="dxa"/>
                                  <w:tcBorders>
                                    <w:top w:val="single" w:color="000000" w:sz="6" w:space="0"/>
                                    <w:bottom w:val="single" w:color="000000" w:sz="6" w:space="0"/>
                                    <w:right w:val="single" w:color="000000" w:sz="6" w:space="0"/>
                                  </w:tcBorders>
                                </w:tcPr>
                                <w:p>
                                  <w:pPr>
                                    <w:pStyle w:val="16"/>
                                    <w:spacing w:before="11"/>
                                    <w:rPr>
                                      <w:rFonts w:ascii="宋体"/>
                                      <w:sz w:val="17"/>
                                    </w:rPr>
                                  </w:pPr>
                                </w:p>
                                <w:p>
                                  <w:pPr>
                                    <w:pStyle w:val="16"/>
                                    <w:ind w:left="311"/>
                                    <w:rPr>
                                      <w:rFonts w:ascii="宋体"/>
                                      <w:sz w:val="20"/>
                                    </w:rPr>
                                  </w:pPr>
                                  <w:r>
                                    <w:rPr>
                                      <w:rFonts w:ascii="宋体"/>
                                      <w:sz w:val="20"/>
                                    </w:rPr>
                                    <w:drawing>
                                      <wp:inline distT="0" distB="0" distL="0" distR="0">
                                        <wp:extent cx="675005" cy="619760"/>
                                        <wp:effectExtent l="0" t="0" r="0" b="0"/>
                                        <wp:docPr id="3" name="image2.jpeg"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当心触电"/>
                                                <pic:cNvPicPr>
                                                  <a:picLocks noChangeAspect="1"/>
                                                </pic:cNvPicPr>
                                              </pic:nvPicPr>
                                              <pic:blipFill>
                                                <a:blip r:embed="rId17" cstate="print"/>
                                                <a:stretch>
                                                  <a:fillRect/>
                                                </a:stretch>
                                              </pic:blipFill>
                                              <pic:spPr>
                                                <a:xfrm>
                                                  <a:off x="0" y="0"/>
                                                  <a:ext cx="675442" cy="620267"/>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131" w:line="348" w:lineRule="auto"/>
                                    <w:ind w:left="114" w:right="74" w:firstLine="483"/>
                                    <w:rPr>
                                      <w:rFonts w:ascii="宋体" w:eastAsia="宋体"/>
                                      <w:sz w:val="21"/>
                                    </w:rPr>
                                  </w:pPr>
                                  <w:r>
                                    <w:rPr>
                                      <w:rFonts w:ascii="宋体" w:eastAsia="宋体"/>
                                      <w:sz w:val="21"/>
                                      <w:szCs w:val="21"/>
                                    </w:rPr>
                                    <w:t>Danger! Be careful of electric shock 。 Precautions for electrical safety, which may cause electric shock and personal injury.</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97" w:hRule="atLeast"/>
                              </w:trPr>
                              <w:tc>
                                <w:tcPr>
                                  <w:tcW w:w="1702" w:type="dxa"/>
                                  <w:tcBorders>
                                    <w:top w:val="single" w:color="000000" w:sz="6" w:space="0"/>
                                    <w:bottom w:val="single" w:color="000000" w:sz="6" w:space="0"/>
                                    <w:right w:val="single" w:color="000000" w:sz="6" w:space="0"/>
                                  </w:tcBorders>
                                </w:tcPr>
                                <w:p>
                                  <w:pPr>
                                    <w:pStyle w:val="16"/>
                                    <w:spacing w:before="3"/>
                                    <w:rPr>
                                      <w:rFonts w:ascii="宋体"/>
                                      <w:sz w:val="29"/>
                                    </w:rPr>
                                  </w:pPr>
                                </w:p>
                                <w:p>
                                  <w:pPr>
                                    <w:pStyle w:val="16"/>
                                    <w:ind w:left="277"/>
                                    <w:rPr>
                                      <w:rFonts w:ascii="宋体"/>
                                      <w:sz w:val="20"/>
                                    </w:rPr>
                                  </w:pPr>
                                  <w:r>
                                    <w:rPr>
                                      <w:rFonts w:ascii="宋体"/>
                                      <w:sz w:val="20"/>
                                    </w:rPr>
                                    <w:drawing>
                                      <wp:inline distT="0" distB="0" distL="0" distR="0">
                                        <wp:extent cx="723900" cy="657860"/>
                                        <wp:effectExtent l="0" t="0" r="0" b="0"/>
                                        <wp:docPr id="5" name="image3.jpeg"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当心激光"/>
                                                <pic:cNvPicPr>
                                                  <a:picLocks noChangeAspect="1"/>
                                                </pic:cNvPicPr>
                                              </pic:nvPicPr>
                                              <pic:blipFill>
                                                <a:blip r:embed="rId18" cstate="print"/>
                                                <a:stretch>
                                                  <a:fillRect/>
                                                </a:stretch>
                                              </pic:blipFill>
                                              <pic:spPr>
                                                <a:xfrm>
                                                  <a:off x="0" y="0"/>
                                                  <a:ext cx="724079" cy="658082"/>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5"/>
                                    <w:rPr>
                                      <w:rFonts w:ascii="宋体"/>
                                      <w:sz w:val="24"/>
                                    </w:rPr>
                                  </w:pPr>
                                </w:p>
                                <w:p>
                                  <w:pPr>
                                    <w:pStyle w:val="16"/>
                                    <w:spacing w:before="1" w:line="348" w:lineRule="auto"/>
                                    <w:ind w:left="114" w:right="74" w:firstLine="483"/>
                                    <w:rPr>
                                      <w:rFonts w:ascii="宋体" w:eastAsia="宋体"/>
                                      <w:sz w:val="21"/>
                                    </w:rPr>
                                  </w:pPr>
                                  <w:r>
                                    <w:rPr>
                                      <w:rFonts w:ascii="宋体" w:eastAsia="宋体"/>
                                      <w:sz w:val="21"/>
                                      <w:szCs w:val="21"/>
                                    </w:rPr>
                                    <w:t>Warning! Watch out for the laser 。 Precautions for laser radiation. There is a risk of laser radiation. Please take laser protection measures.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0" w:hRule="atLeast"/>
                              </w:trPr>
                              <w:tc>
                                <w:tcPr>
                                  <w:tcW w:w="1702" w:type="dxa"/>
                                  <w:tcBorders>
                                    <w:top w:val="single" w:color="000000" w:sz="6" w:space="0"/>
                                    <w:bottom w:val="single" w:color="000000" w:sz="6" w:space="0"/>
                                    <w:right w:val="single" w:color="000000" w:sz="6" w:space="0"/>
                                  </w:tcBorders>
                                </w:tcPr>
                                <w:p>
                                  <w:pPr>
                                    <w:pStyle w:val="16"/>
                                    <w:spacing w:before="2"/>
                                    <w:rPr>
                                      <w:rFonts w:ascii="宋体"/>
                                    </w:rPr>
                                  </w:pPr>
                                </w:p>
                                <w:p>
                                  <w:pPr>
                                    <w:pStyle w:val="16"/>
                                    <w:ind w:left="318"/>
                                    <w:rPr>
                                      <w:rFonts w:ascii="宋体"/>
                                      <w:sz w:val="20"/>
                                    </w:rPr>
                                  </w:pPr>
                                  <w:r>
                                    <w:rPr>
                                      <w:rFonts w:ascii="宋体"/>
                                      <w:sz w:val="20"/>
                                    </w:rPr>
                                    <w:drawing>
                                      <wp:inline distT="0" distB="0" distL="0" distR="0">
                                        <wp:extent cx="687070" cy="627380"/>
                                        <wp:effectExtent l="0" t="0" r="0" b="0"/>
                                        <wp:docPr id="7" name="image4.jpeg" descr="当心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当心火灾"/>
                                                <pic:cNvPicPr>
                                                  <a:picLocks noChangeAspect="1"/>
                                                </pic:cNvPicPr>
                                              </pic:nvPicPr>
                                              <pic:blipFill>
                                                <a:blip r:embed="rId19" cstate="print"/>
                                                <a:stretch>
                                                  <a:fillRect/>
                                                </a:stretch>
                                              </pic:blipFill>
                                              <pic:spPr>
                                                <a:xfrm>
                                                  <a:off x="0" y="0"/>
                                                  <a:ext cx="687092" cy="627507"/>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12"/>
                                    <w:rPr>
                                      <w:rFonts w:ascii="宋体"/>
                                      <w:sz w:val="14"/>
                                    </w:rPr>
                                  </w:pPr>
                                </w:p>
                                <w:p>
                                  <w:pPr>
                                    <w:pStyle w:val="16"/>
                                    <w:spacing w:line="348" w:lineRule="auto"/>
                                    <w:ind w:left="114" w:right="74" w:firstLine="483"/>
                                    <w:rPr>
                                      <w:rFonts w:ascii="宋体" w:eastAsia="宋体"/>
                                      <w:sz w:val="21"/>
                                    </w:rPr>
                                  </w:pPr>
                                  <w:r>
                                    <w:rPr>
                                      <w:rFonts w:ascii="宋体" w:eastAsia="宋体"/>
                                      <w:sz w:val="21"/>
                                      <w:szCs w:val="21"/>
                                    </w:rPr>
                                    <w:t>Warning! Be careful of fire 。 Precautions for fire safety, which may cause fire, pay attention to fire prevention.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4" w:hRule="atLeast"/>
                              </w:trPr>
                              <w:tc>
                                <w:tcPr>
                                  <w:tcW w:w="1702" w:type="dxa"/>
                                  <w:tcBorders>
                                    <w:top w:val="single" w:color="000000" w:sz="6" w:space="0"/>
                                    <w:right w:val="single" w:color="000000" w:sz="6" w:space="0"/>
                                  </w:tcBorders>
                                </w:tcPr>
                                <w:p>
                                  <w:pPr>
                                    <w:pStyle w:val="16"/>
                                    <w:spacing w:before="8"/>
                                    <w:rPr>
                                      <w:rFonts w:ascii="宋体"/>
                                      <w:sz w:val="16"/>
                                    </w:rPr>
                                  </w:pPr>
                                </w:p>
                                <w:p>
                                  <w:pPr>
                                    <w:pStyle w:val="16"/>
                                    <w:ind w:left="300"/>
                                    <w:rPr>
                                      <w:rFonts w:ascii="宋体"/>
                                      <w:sz w:val="20"/>
                                    </w:rPr>
                                  </w:pPr>
                                  <w:r>
                                    <w:rPr>
                                      <w:rFonts w:ascii="宋体"/>
                                      <w:sz w:val="20"/>
                                    </w:rPr>
                                    <w:drawing>
                                      <wp:inline distT="0" distB="0" distL="0" distR="0">
                                        <wp:extent cx="692785" cy="619760"/>
                                        <wp:effectExtent l="0" t="0" r="0" b="0"/>
                                        <wp:docPr id="9" name="image5.jpeg"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注意安全"/>
                                                <pic:cNvPicPr>
                                                  <a:picLocks noChangeAspect="1"/>
                                                </pic:cNvPicPr>
                                              </pic:nvPicPr>
                                              <pic:blipFill>
                                                <a:blip r:embed="rId20" cstate="print"/>
                                                <a:stretch>
                                                  <a:fillRect/>
                                                </a:stretch>
                                              </pic:blipFill>
                                              <pic:spPr>
                                                <a:xfrm>
                                                  <a:off x="0" y="0"/>
                                                  <a:ext cx="693038" cy="620077"/>
                                                </a:xfrm>
                                                <a:prstGeom prst="rect">
                                                  <a:avLst/>
                                                </a:prstGeom>
                                              </pic:spPr>
                                            </pic:pic>
                                          </a:graphicData>
                                        </a:graphic>
                                      </wp:inline>
                                    </w:drawing>
                                  </w:r>
                                </w:p>
                              </w:tc>
                              <w:tc>
                                <w:tcPr>
                                  <w:tcW w:w="5956" w:type="dxa"/>
                                  <w:tcBorders>
                                    <w:top w:val="single" w:color="000000" w:sz="6" w:space="0"/>
                                    <w:left w:val="single" w:color="000000" w:sz="6" w:space="0"/>
                                  </w:tcBorders>
                                </w:tcPr>
                                <w:p>
                                  <w:pPr>
                                    <w:pStyle w:val="16"/>
                                    <w:rPr>
                                      <w:rFonts w:ascii="宋体"/>
                                      <w:sz w:val="20"/>
                                    </w:rPr>
                                  </w:pPr>
                                </w:p>
                                <w:p>
                                  <w:pPr>
                                    <w:pStyle w:val="16"/>
                                    <w:spacing w:before="133" w:line="348" w:lineRule="auto"/>
                                    <w:ind w:left="114" w:right="74" w:firstLine="483"/>
                                    <w:rPr>
                                      <w:rFonts w:ascii="宋体" w:eastAsia="宋体"/>
                                      <w:sz w:val="21"/>
                                    </w:rPr>
                                  </w:pPr>
                                  <w:r>
                                    <w:rPr>
                                      <w:rFonts w:ascii="宋体" w:eastAsia="宋体"/>
                                      <w:sz w:val="21"/>
                                      <w:szCs w:val="21"/>
                                    </w:rPr>
                                    <w:t>Careful! Be safe 。 General danger symbol. If you do not follow the prompt, it may cause damage and failure of the equipment.</w:t>
                                  </w:r>
                                </w:p>
                              </w:tc>
                            </w:tr>
                          </w:tbl>
                          <w:p>
                            <w:pPr>
                              <w:pStyle w:val="5"/>
                            </w:pPr>
                          </w:p>
                        </w:txbxContent>
                      </wps:txbx>
                      <wps:bodyPr lIns="0" tIns="0" rIns="0" bIns="0" upright="1"/>
                    </wps:wsp>
                  </a:graphicData>
                </a:graphic>
              </wp:anchor>
            </w:drawing>
          </mc:Choice>
          <mc:Fallback>
            <w:pict>
              <v:shape id="_x0000_s1026" o:spid="_x0000_s1026" o:spt="202" type="#_x0000_t202" style="position:absolute;left:0pt;margin-left:18.2pt;margin-top:30.1pt;height:345.55pt;width:385.1pt;mso-position-horizontal-relative:page;z-index:251672576;mso-width-relative:page;mso-height-relative:page;" filled="f" stroked="f" coordsize="21600,21600" o:gfxdata="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FRVZdgAAAAJAQAADwAAAAAAAAABACAAAAAiAAAAZHJzL2Rvd25yZXYueG1sUEsB&#10;AhQAFAAAAAgAh07iQJDUCoW8AQAAcwMAAA4AAAAAAAAAAQAgAAAAJwEAAGRycy9lMm9Eb2MueG1s&#10;UEsFBgAAAAAGAAYAWQEAAFUFAAAAAA==&#10;">
                <v:fill on="f" focussize="0,0"/>
                <v:stroke on="f"/>
                <v:imagedata o:title=""/>
                <o:lock v:ext="edit" aspectratio="f"/>
                <v:textbox inset="0mm,0mm,0mm,0mm">
                  <w:txbxContent>
                    <w:tbl>
                      <w:tblPr>
                        <w:tblStyle w:val="12"/>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02"/>
                        <w:gridCol w:w="59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7" w:hRule="atLeast"/>
                        </w:trPr>
                        <w:tc>
                          <w:tcPr>
                            <w:tcW w:w="1702" w:type="dxa"/>
                            <w:tcBorders>
                              <w:bottom w:val="single" w:color="000000" w:sz="6" w:space="0"/>
                              <w:right w:val="single" w:color="000000" w:sz="6" w:space="0"/>
                            </w:tcBorders>
                          </w:tcPr>
                          <w:p>
                            <w:pPr>
                              <w:pStyle w:val="16"/>
                              <w:spacing w:before="156"/>
                              <w:ind w:left="618" w:right="599"/>
                              <w:jc w:val="center"/>
                              <w:rPr>
                                <w:rFonts w:ascii="宋体" w:eastAsia="宋体"/>
                                <w:b/>
                                <w:sz w:val="21"/>
                              </w:rPr>
                            </w:pPr>
                            <w:r>
                              <w:rPr>
                                <w:rFonts w:ascii="宋体" w:eastAsia="宋体"/>
                                <w:b/>
                                <w:sz w:val="21"/>
                                <w:szCs w:val="21"/>
                              </w:rPr>
                              <w:t>Identification</w:t>
                            </w:r>
                          </w:p>
                        </w:tc>
                        <w:tc>
                          <w:tcPr>
                            <w:tcW w:w="5956" w:type="dxa"/>
                            <w:tcBorders>
                              <w:left w:val="single" w:color="000000" w:sz="6" w:space="0"/>
                              <w:bottom w:val="single" w:color="000000" w:sz="6" w:space="0"/>
                            </w:tcBorders>
                          </w:tcPr>
                          <w:p>
                            <w:pPr>
                              <w:pStyle w:val="16"/>
                              <w:spacing w:before="156"/>
                              <w:ind w:left="2752" w:right="2718"/>
                              <w:jc w:val="center"/>
                              <w:rPr>
                                <w:rFonts w:ascii="宋体" w:eastAsia="宋体"/>
                                <w:b/>
                                <w:sz w:val="21"/>
                              </w:rPr>
                            </w:pPr>
                            <w:r>
                              <w:rPr>
                                <w:rFonts w:ascii="宋体" w:eastAsia="宋体"/>
                                <w:b/>
                                <w:sz w:val="21"/>
                                <w:szCs w:val="21"/>
                              </w:rPr>
                              <w:t>Explain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2" w:hRule="atLeast"/>
                        </w:trPr>
                        <w:tc>
                          <w:tcPr>
                            <w:tcW w:w="1702" w:type="dxa"/>
                            <w:tcBorders>
                              <w:top w:val="single" w:color="000000" w:sz="6" w:space="0"/>
                              <w:bottom w:val="single" w:color="000000" w:sz="6" w:space="0"/>
                              <w:right w:val="single" w:color="000000" w:sz="6" w:space="0"/>
                            </w:tcBorders>
                          </w:tcPr>
                          <w:p>
                            <w:pPr>
                              <w:pStyle w:val="16"/>
                              <w:spacing w:before="11"/>
                              <w:rPr>
                                <w:rFonts w:ascii="宋体"/>
                                <w:sz w:val="17"/>
                              </w:rPr>
                            </w:pPr>
                          </w:p>
                          <w:p>
                            <w:pPr>
                              <w:pStyle w:val="16"/>
                              <w:ind w:left="311"/>
                              <w:rPr>
                                <w:rFonts w:ascii="宋体"/>
                                <w:sz w:val="20"/>
                              </w:rPr>
                            </w:pPr>
                            <w:r>
                              <w:rPr>
                                <w:rFonts w:ascii="宋体"/>
                                <w:sz w:val="20"/>
                              </w:rPr>
                              <w:drawing>
                                <wp:inline distT="0" distB="0" distL="0" distR="0">
                                  <wp:extent cx="675005" cy="619760"/>
                                  <wp:effectExtent l="0" t="0" r="0" b="0"/>
                                  <wp:docPr id="3" name="image2.jpeg"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当心触电"/>
                                          <pic:cNvPicPr>
                                            <a:picLocks noChangeAspect="1"/>
                                          </pic:cNvPicPr>
                                        </pic:nvPicPr>
                                        <pic:blipFill>
                                          <a:blip r:embed="rId17" cstate="print"/>
                                          <a:stretch>
                                            <a:fillRect/>
                                          </a:stretch>
                                        </pic:blipFill>
                                        <pic:spPr>
                                          <a:xfrm>
                                            <a:off x="0" y="0"/>
                                            <a:ext cx="675442" cy="620267"/>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131" w:line="348" w:lineRule="auto"/>
                              <w:ind w:left="114" w:right="74" w:firstLine="483"/>
                              <w:rPr>
                                <w:rFonts w:ascii="宋体" w:eastAsia="宋体"/>
                                <w:sz w:val="21"/>
                              </w:rPr>
                            </w:pPr>
                            <w:r>
                              <w:rPr>
                                <w:rFonts w:ascii="宋体" w:eastAsia="宋体"/>
                                <w:sz w:val="21"/>
                                <w:szCs w:val="21"/>
                              </w:rPr>
                              <w:t>Danger! Be careful of electric shock 。 Precautions for electrical safety, which may cause electric shock and personal injury.</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97" w:hRule="atLeast"/>
                        </w:trPr>
                        <w:tc>
                          <w:tcPr>
                            <w:tcW w:w="1702" w:type="dxa"/>
                            <w:tcBorders>
                              <w:top w:val="single" w:color="000000" w:sz="6" w:space="0"/>
                              <w:bottom w:val="single" w:color="000000" w:sz="6" w:space="0"/>
                              <w:right w:val="single" w:color="000000" w:sz="6" w:space="0"/>
                            </w:tcBorders>
                          </w:tcPr>
                          <w:p>
                            <w:pPr>
                              <w:pStyle w:val="16"/>
                              <w:spacing w:before="3"/>
                              <w:rPr>
                                <w:rFonts w:ascii="宋体"/>
                                <w:sz w:val="29"/>
                              </w:rPr>
                            </w:pPr>
                          </w:p>
                          <w:p>
                            <w:pPr>
                              <w:pStyle w:val="16"/>
                              <w:ind w:left="277"/>
                              <w:rPr>
                                <w:rFonts w:ascii="宋体"/>
                                <w:sz w:val="20"/>
                              </w:rPr>
                            </w:pPr>
                            <w:r>
                              <w:rPr>
                                <w:rFonts w:ascii="宋体"/>
                                <w:sz w:val="20"/>
                              </w:rPr>
                              <w:drawing>
                                <wp:inline distT="0" distB="0" distL="0" distR="0">
                                  <wp:extent cx="723900" cy="657860"/>
                                  <wp:effectExtent l="0" t="0" r="0" b="0"/>
                                  <wp:docPr id="5" name="image3.jpeg"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当心激光"/>
                                          <pic:cNvPicPr>
                                            <a:picLocks noChangeAspect="1"/>
                                          </pic:cNvPicPr>
                                        </pic:nvPicPr>
                                        <pic:blipFill>
                                          <a:blip r:embed="rId18" cstate="print"/>
                                          <a:stretch>
                                            <a:fillRect/>
                                          </a:stretch>
                                        </pic:blipFill>
                                        <pic:spPr>
                                          <a:xfrm>
                                            <a:off x="0" y="0"/>
                                            <a:ext cx="724079" cy="658082"/>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5"/>
                              <w:rPr>
                                <w:rFonts w:ascii="宋体"/>
                                <w:sz w:val="24"/>
                              </w:rPr>
                            </w:pPr>
                          </w:p>
                          <w:p>
                            <w:pPr>
                              <w:pStyle w:val="16"/>
                              <w:spacing w:before="1" w:line="348" w:lineRule="auto"/>
                              <w:ind w:left="114" w:right="74" w:firstLine="483"/>
                              <w:rPr>
                                <w:rFonts w:ascii="宋体" w:eastAsia="宋体"/>
                                <w:sz w:val="21"/>
                              </w:rPr>
                            </w:pPr>
                            <w:r>
                              <w:rPr>
                                <w:rFonts w:ascii="宋体" w:eastAsia="宋体"/>
                                <w:sz w:val="21"/>
                                <w:szCs w:val="21"/>
                              </w:rPr>
                              <w:t>Warning! Watch out for the laser 。 Precautions for laser radiation. There is a risk of laser radiation. Please take laser protection measures.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50" w:hRule="atLeast"/>
                        </w:trPr>
                        <w:tc>
                          <w:tcPr>
                            <w:tcW w:w="1702" w:type="dxa"/>
                            <w:tcBorders>
                              <w:top w:val="single" w:color="000000" w:sz="6" w:space="0"/>
                              <w:bottom w:val="single" w:color="000000" w:sz="6" w:space="0"/>
                              <w:right w:val="single" w:color="000000" w:sz="6" w:space="0"/>
                            </w:tcBorders>
                          </w:tcPr>
                          <w:p>
                            <w:pPr>
                              <w:pStyle w:val="16"/>
                              <w:spacing w:before="2"/>
                              <w:rPr>
                                <w:rFonts w:ascii="宋体"/>
                              </w:rPr>
                            </w:pPr>
                          </w:p>
                          <w:p>
                            <w:pPr>
                              <w:pStyle w:val="16"/>
                              <w:ind w:left="318"/>
                              <w:rPr>
                                <w:rFonts w:ascii="宋体"/>
                                <w:sz w:val="20"/>
                              </w:rPr>
                            </w:pPr>
                            <w:r>
                              <w:rPr>
                                <w:rFonts w:ascii="宋体"/>
                                <w:sz w:val="20"/>
                              </w:rPr>
                              <w:drawing>
                                <wp:inline distT="0" distB="0" distL="0" distR="0">
                                  <wp:extent cx="687070" cy="627380"/>
                                  <wp:effectExtent l="0" t="0" r="0" b="0"/>
                                  <wp:docPr id="7" name="image4.jpeg" descr="当心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当心火灾"/>
                                          <pic:cNvPicPr>
                                            <a:picLocks noChangeAspect="1"/>
                                          </pic:cNvPicPr>
                                        </pic:nvPicPr>
                                        <pic:blipFill>
                                          <a:blip r:embed="rId19" cstate="print"/>
                                          <a:stretch>
                                            <a:fillRect/>
                                          </a:stretch>
                                        </pic:blipFill>
                                        <pic:spPr>
                                          <a:xfrm>
                                            <a:off x="0" y="0"/>
                                            <a:ext cx="687092" cy="627507"/>
                                          </a:xfrm>
                                          <a:prstGeom prst="rect">
                                            <a:avLst/>
                                          </a:prstGeom>
                                        </pic:spPr>
                                      </pic:pic>
                                    </a:graphicData>
                                  </a:graphic>
                                </wp:inline>
                              </w:drawing>
                            </w:r>
                          </w:p>
                        </w:tc>
                        <w:tc>
                          <w:tcPr>
                            <w:tcW w:w="5956" w:type="dxa"/>
                            <w:tcBorders>
                              <w:top w:val="single" w:color="000000" w:sz="6" w:space="0"/>
                              <w:left w:val="single" w:color="000000" w:sz="6" w:space="0"/>
                              <w:bottom w:val="single" w:color="000000" w:sz="6" w:space="0"/>
                            </w:tcBorders>
                          </w:tcPr>
                          <w:p>
                            <w:pPr>
                              <w:pStyle w:val="16"/>
                              <w:rPr>
                                <w:rFonts w:ascii="宋体"/>
                                <w:sz w:val="20"/>
                              </w:rPr>
                            </w:pPr>
                          </w:p>
                          <w:p>
                            <w:pPr>
                              <w:pStyle w:val="16"/>
                              <w:spacing w:before="12"/>
                              <w:rPr>
                                <w:rFonts w:ascii="宋体"/>
                                <w:sz w:val="14"/>
                              </w:rPr>
                            </w:pPr>
                          </w:p>
                          <w:p>
                            <w:pPr>
                              <w:pStyle w:val="16"/>
                              <w:spacing w:line="348" w:lineRule="auto"/>
                              <w:ind w:left="114" w:right="74" w:firstLine="483"/>
                              <w:rPr>
                                <w:rFonts w:ascii="宋体" w:eastAsia="宋体"/>
                                <w:sz w:val="21"/>
                              </w:rPr>
                            </w:pPr>
                            <w:r>
                              <w:rPr>
                                <w:rFonts w:ascii="宋体" w:eastAsia="宋体"/>
                                <w:sz w:val="21"/>
                                <w:szCs w:val="21"/>
                              </w:rPr>
                              <w:t>Warning! Be careful of fire 。 Precautions for fire safety, which may cause fire, pay attention to fire prevention.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4" w:hRule="atLeast"/>
                        </w:trPr>
                        <w:tc>
                          <w:tcPr>
                            <w:tcW w:w="1702" w:type="dxa"/>
                            <w:tcBorders>
                              <w:top w:val="single" w:color="000000" w:sz="6" w:space="0"/>
                              <w:right w:val="single" w:color="000000" w:sz="6" w:space="0"/>
                            </w:tcBorders>
                          </w:tcPr>
                          <w:p>
                            <w:pPr>
                              <w:pStyle w:val="16"/>
                              <w:spacing w:before="8"/>
                              <w:rPr>
                                <w:rFonts w:ascii="宋体"/>
                                <w:sz w:val="16"/>
                              </w:rPr>
                            </w:pPr>
                          </w:p>
                          <w:p>
                            <w:pPr>
                              <w:pStyle w:val="16"/>
                              <w:ind w:left="300"/>
                              <w:rPr>
                                <w:rFonts w:ascii="宋体"/>
                                <w:sz w:val="20"/>
                              </w:rPr>
                            </w:pPr>
                            <w:r>
                              <w:rPr>
                                <w:rFonts w:ascii="宋体"/>
                                <w:sz w:val="20"/>
                              </w:rPr>
                              <w:drawing>
                                <wp:inline distT="0" distB="0" distL="0" distR="0">
                                  <wp:extent cx="692785" cy="619760"/>
                                  <wp:effectExtent l="0" t="0" r="0" b="0"/>
                                  <wp:docPr id="9" name="image5.jpeg"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注意安全"/>
                                          <pic:cNvPicPr>
                                            <a:picLocks noChangeAspect="1"/>
                                          </pic:cNvPicPr>
                                        </pic:nvPicPr>
                                        <pic:blipFill>
                                          <a:blip r:embed="rId20" cstate="print"/>
                                          <a:stretch>
                                            <a:fillRect/>
                                          </a:stretch>
                                        </pic:blipFill>
                                        <pic:spPr>
                                          <a:xfrm>
                                            <a:off x="0" y="0"/>
                                            <a:ext cx="693038" cy="620077"/>
                                          </a:xfrm>
                                          <a:prstGeom prst="rect">
                                            <a:avLst/>
                                          </a:prstGeom>
                                        </pic:spPr>
                                      </pic:pic>
                                    </a:graphicData>
                                  </a:graphic>
                                </wp:inline>
                              </w:drawing>
                            </w:r>
                          </w:p>
                        </w:tc>
                        <w:tc>
                          <w:tcPr>
                            <w:tcW w:w="5956" w:type="dxa"/>
                            <w:tcBorders>
                              <w:top w:val="single" w:color="000000" w:sz="6" w:space="0"/>
                              <w:left w:val="single" w:color="000000" w:sz="6" w:space="0"/>
                            </w:tcBorders>
                          </w:tcPr>
                          <w:p>
                            <w:pPr>
                              <w:pStyle w:val="16"/>
                              <w:rPr>
                                <w:rFonts w:ascii="宋体"/>
                                <w:sz w:val="20"/>
                              </w:rPr>
                            </w:pPr>
                          </w:p>
                          <w:p>
                            <w:pPr>
                              <w:pStyle w:val="16"/>
                              <w:spacing w:before="133" w:line="348" w:lineRule="auto"/>
                              <w:ind w:left="114" w:right="74" w:firstLine="483"/>
                              <w:rPr>
                                <w:rFonts w:ascii="宋体" w:eastAsia="宋体"/>
                                <w:sz w:val="21"/>
                              </w:rPr>
                            </w:pPr>
                            <w:r>
                              <w:rPr>
                                <w:rFonts w:ascii="宋体" w:eastAsia="宋体"/>
                                <w:sz w:val="21"/>
                                <w:szCs w:val="21"/>
                              </w:rPr>
                              <w:t>Careful! Be safe 。 General danger symbol. If you do not follow the prompt, it may cause damage and failure of the equipment.</w:t>
                            </w:r>
                          </w:p>
                        </w:tc>
                      </w:tr>
                    </w:tbl>
                    <w:p>
                      <w:pPr>
                        <w:pStyle w:val="5"/>
                      </w:pPr>
                    </w:p>
                  </w:txbxContent>
                </v:textbox>
              </v:shape>
            </w:pict>
          </mc:Fallback>
        </mc:AlternateContent>
      </w:r>
      <w:r>
        <w:rPr>
          <w:sz w:val="21"/>
          <w:szCs w:val="21"/>
        </w:rPr>
        <w:t>In order to protect the welding joint and ensure the welding effect, it is necessary to work with shielding gas. It is strictly prohibited to emit laser without shielding gas. Argon is recommended as a shielding gas.</w:t>
      </w:r>
    </w:p>
    <w:p>
      <w:pPr>
        <w:spacing w:line="278" w:lineRule="auto"/>
        <w:rPr>
          <w:sz w:val="21"/>
        </w:rPr>
        <w:sectPr>
          <w:footerReference r:id="rId5" w:type="default"/>
          <w:pgSz w:w="8400" w:h="11910"/>
          <w:pgMar w:top="640" w:right="0" w:bottom="620" w:left="20" w:header="0" w:footer="429" w:gutter="0"/>
          <w:cols w:space="720" w:num="1"/>
        </w:sectPr>
      </w:pPr>
    </w:p>
    <w:p>
      <w:pPr>
        <w:pStyle w:val="3"/>
        <w:ind w:left="1325"/>
      </w:pPr>
      <w:bookmarkStart w:id="1" w:name="_TOC_250006"/>
      <w:r>
        <w:t>Installation</w:t>
      </w:r>
      <w:bookmarkEnd w:id="1"/>
    </w:p>
    <w:p>
      <w:pPr>
        <w:pStyle w:val="5"/>
        <w:spacing w:before="155" w:line="278" w:lineRule="auto"/>
        <w:ind w:left="217" w:right="235" w:firstLine="420"/>
      </w:pPr>
      <w:r>
        <w:t>The power line and the protective gas access pipe are fixed at the rear of the machine, and the output voltage of 380 V is connected to the electrical box according to the line mark. The gas tube is connected to the inert gas argon (the diameter of the gas tube of the connector is 10 mm).</w:t>
      </w:r>
    </w:p>
    <w:p>
      <w:pPr>
        <w:pStyle w:val="5"/>
        <w:rPr>
          <w:sz w:val="20"/>
        </w:rPr>
      </w:pPr>
    </w:p>
    <w:p>
      <w:pPr>
        <w:pStyle w:val="5"/>
        <w:rPr>
          <w:sz w:val="20"/>
        </w:rPr>
      </w:pPr>
    </w:p>
    <w:p>
      <w:pPr>
        <w:pStyle w:val="5"/>
        <w:spacing w:before="12"/>
        <w:rPr>
          <w:sz w:val="13"/>
        </w:rPr>
      </w:pPr>
      <w:r>
        <w:drawing>
          <wp:anchor distT="0" distB="0" distL="0" distR="0" simplePos="0" relativeHeight="251659264" behindDoc="0" locked="0" layoutInCell="1" allowOverlap="1">
            <wp:simplePos x="0" y="0"/>
            <wp:positionH relativeFrom="page">
              <wp:posOffset>285115</wp:posOffset>
            </wp:positionH>
            <wp:positionV relativeFrom="paragraph">
              <wp:posOffset>138430</wp:posOffset>
            </wp:positionV>
            <wp:extent cx="4885055" cy="161861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21" cstate="print"/>
                    <a:stretch>
                      <a:fillRect/>
                    </a:stretch>
                  </pic:blipFill>
                  <pic:spPr>
                    <a:xfrm>
                      <a:off x="0" y="0"/>
                      <a:ext cx="4885306" cy="1618488"/>
                    </a:xfrm>
                    <a:prstGeom prst="rect">
                      <a:avLst/>
                    </a:prstGeom>
                  </pic:spPr>
                </pic:pic>
              </a:graphicData>
            </a:graphic>
          </wp:anchor>
        </w:drawing>
      </w:r>
    </w:p>
    <w:p>
      <w:pPr>
        <w:pStyle w:val="5"/>
        <w:rPr>
          <w:sz w:val="20"/>
        </w:rPr>
      </w:pPr>
    </w:p>
    <w:p>
      <w:pPr>
        <w:pStyle w:val="5"/>
        <w:rPr>
          <w:sz w:val="20"/>
        </w:rPr>
      </w:pPr>
    </w:p>
    <w:p>
      <w:pPr>
        <w:pStyle w:val="5"/>
        <w:spacing w:before="5"/>
        <w:rPr>
          <w:sz w:val="18"/>
        </w:rPr>
      </w:pPr>
    </w:p>
    <w:p>
      <w:pPr>
        <w:pStyle w:val="5"/>
        <w:spacing w:before="1" w:line="278" w:lineRule="auto"/>
        <w:ind w:left="217" w:right="242" w:firstLine="316"/>
      </w:pPr>
      <w:r>
        <w:t>The handheld bonder uses a water cooling system to provide head and laser cooling. Open the front door of the cabinet and inject softened water into the water injection port, such as purified water, distilled water, high-purity water, etc.</w:t>
      </w:r>
    </w:p>
    <w:p>
      <w:pPr>
        <w:pStyle w:val="5"/>
        <w:rPr>
          <w:sz w:val="20"/>
        </w:rPr>
      </w:pPr>
    </w:p>
    <w:p>
      <w:pPr>
        <w:pStyle w:val="5"/>
        <w:rPr>
          <w:sz w:val="20"/>
        </w:rPr>
      </w:pPr>
    </w:p>
    <w:p>
      <w:pPr>
        <w:pStyle w:val="5"/>
        <w:spacing w:before="4"/>
        <w:rPr>
          <w:sz w:val="12"/>
        </w:rPr>
      </w:pPr>
      <w:r>
        <w:drawing>
          <wp:anchor distT="0" distB="0" distL="0" distR="0" simplePos="0" relativeHeight="251660288" behindDoc="0" locked="0" layoutInCell="1" allowOverlap="1">
            <wp:simplePos x="0" y="0"/>
            <wp:positionH relativeFrom="page">
              <wp:posOffset>229235</wp:posOffset>
            </wp:positionH>
            <wp:positionV relativeFrom="paragraph">
              <wp:posOffset>212090</wp:posOffset>
            </wp:positionV>
            <wp:extent cx="753745" cy="190563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2" cstate="print"/>
                    <a:stretch>
                      <a:fillRect/>
                    </a:stretch>
                  </pic:blipFill>
                  <pic:spPr>
                    <a:xfrm>
                      <a:off x="0" y="0"/>
                      <a:ext cx="753441" cy="1905666"/>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1424305</wp:posOffset>
            </wp:positionH>
            <wp:positionV relativeFrom="paragraph">
              <wp:posOffset>125095</wp:posOffset>
            </wp:positionV>
            <wp:extent cx="3629025" cy="203454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3" cstate="print"/>
                    <a:stretch>
                      <a:fillRect/>
                    </a:stretch>
                  </pic:blipFill>
                  <pic:spPr>
                    <a:xfrm>
                      <a:off x="0" y="0"/>
                      <a:ext cx="3629076" cy="2034539"/>
                    </a:xfrm>
                    <a:prstGeom prst="rect">
                      <a:avLst/>
                    </a:prstGeom>
                  </pic:spPr>
                </pic:pic>
              </a:graphicData>
            </a:graphic>
          </wp:anchor>
        </w:drawing>
      </w:r>
    </w:p>
    <w:p>
      <w:pPr>
        <w:rPr>
          <w:sz w:val="12"/>
        </w:rPr>
        <w:sectPr>
          <w:footerReference r:id="rId6" w:type="default"/>
          <w:pgSz w:w="8400" w:h="11910"/>
          <w:pgMar w:top="940" w:right="0" w:bottom="660" w:left="20" w:header="0" w:footer="477" w:gutter="0"/>
          <w:cols w:space="720" w:num="1"/>
        </w:sectPr>
      </w:pPr>
    </w:p>
    <w:p>
      <w:pPr>
        <w:pStyle w:val="5"/>
        <w:spacing w:before="46" w:line="278" w:lineRule="auto"/>
        <w:ind w:left="217" w:right="236" w:firstLine="211"/>
        <w:jc w:val="both"/>
      </w:pPr>
      <w:r>
        <w:t>The company's hand-held welding machine is equipped with dual-drive power wheel wire feeder, which can use ordinary solid welding wire in the market and select the corresponding welding wire according to the product. The diameters of the welding wires to be installed are 0.8, 1.0, 1.2 and 1.6 respectively, and corresponding wire feeding wheels and wire feeding nozzles are provided. A wire feeding wheel and a wire feeding nozzle matched with the corresponding welding wire are required to be installed during installation.</w:t>
      </w:r>
    </w:p>
    <w:p>
      <w:pPr>
        <w:pStyle w:val="5"/>
        <w:rPr>
          <w:sz w:val="20"/>
        </w:rPr>
      </w:pPr>
    </w:p>
    <w:p>
      <w:pPr>
        <w:pStyle w:val="5"/>
        <w:spacing w:before="9"/>
        <w:rPr>
          <w:sz w:val="28"/>
        </w:rPr>
      </w:pPr>
    </w:p>
    <w:p>
      <w:pPr>
        <w:pStyle w:val="5"/>
        <w:spacing w:line="278" w:lineRule="auto"/>
        <w:ind w:left="217" w:right="236" w:firstLine="316"/>
        <w:jc w:val="both"/>
      </w:pPr>
      <w:r>
        <w:t>The three-hole socket at the rear of the cabinet is used to supply power for the wire feeder, and other electrical appliances are not allowed to be connected. The rear of the wire feeder is respectively provided with a two-eye signal quick plug and a three-eye power quick plug, wherein the two-eye signal male plug of the wire feeder is in short circuit with the automatic wire feeding machine. The wire feeding pipe shall be fixed with cross screws, and the screws can be loosened and tightened during disassembly and assembly.</w:t>
      </w:r>
    </w:p>
    <w:p>
      <w:pPr>
        <w:pStyle w:val="5"/>
        <w:spacing w:before="6"/>
        <w:rPr>
          <w:sz w:val="28"/>
        </w:rPr>
      </w:pPr>
      <w:r>
        <mc:AlternateContent>
          <mc:Choice Requires="wpg">
            <w:drawing>
              <wp:anchor distT="0" distB="0" distL="0" distR="0" simplePos="0" relativeHeight="251675648" behindDoc="1" locked="0" layoutInCell="1" allowOverlap="1">
                <wp:simplePos x="0" y="0"/>
                <wp:positionH relativeFrom="page">
                  <wp:posOffset>151130</wp:posOffset>
                </wp:positionH>
                <wp:positionV relativeFrom="paragraph">
                  <wp:posOffset>255905</wp:posOffset>
                </wp:positionV>
                <wp:extent cx="4975860" cy="1440180"/>
                <wp:effectExtent l="0" t="635" r="15240" b="6985"/>
                <wp:wrapTopAndBottom/>
                <wp:docPr id="24" name="组合 3"/>
                <wp:cNvGraphicFramePr/>
                <a:graphic xmlns:a="http://schemas.openxmlformats.org/drawingml/2006/main">
                  <a:graphicData uri="http://schemas.microsoft.com/office/word/2010/wordprocessingGroup">
                    <wpg:wgp>
                      <wpg:cNvGrpSpPr/>
                      <wpg:grpSpPr>
                        <a:xfrm>
                          <a:off x="0" y="0"/>
                          <a:ext cx="4975860" cy="1440180"/>
                          <a:chOff x="238" y="404"/>
                          <a:chExt cx="7836" cy="2268"/>
                        </a:xfrm>
                      </wpg:grpSpPr>
                      <pic:pic xmlns:pic="http://schemas.openxmlformats.org/drawingml/2006/picture">
                        <pic:nvPicPr>
                          <pic:cNvPr id="20" name="图片 4"/>
                          <pic:cNvPicPr>
                            <a:picLocks noChangeAspect="1"/>
                          </pic:cNvPicPr>
                        </pic:nvPicPr>
                        <pic:blipFill>
                          <a:blip r:embed="rId24"/>
                          <a:stretch>
                            <a:fillRect/>
                          </a:stretch>
                        </pic:blipFill>
                        <pic:spPr>
                          <a:xfrm>
                            <a:off x="238" y="403"/>
                            <a:ext cx="2575" cy="2268"/>
                          </a:xfrm>
                          <a:prstGeom prst="rect">
                            <a:avLst/>
                          </a:prstGeom>
                          <a:noFill/>
                          <a:ln>
                            <a:noFill/>
                          </a:ln>
                        </pic:spPr>
                      </pic:pic>
                      <pic:pic xmlns:pic="http://schemas.openxmlformats.org/drawingml/2006/picture">
                        <pic:nvPicPr>
                          <pic:cNvPr id="22" name="图片 5"/>
                          <pic:cNvPicPr>
                            <a:picLocks noChangeAspect="1"/>
                          </pic:cNvPicPr>
                        </pic:nvPicPr>
                        <pic:blipFill>
                          <a:blip r:embed="rId25"/>
                          <a:stretch>
                            <a:fillRect/>
                          </a:stretch>
                        </pic:blipFill>
                        <pic:spPr>
                          <a:xfrm>
                            <a:off x="2813" y="420"/>
                            <a:ext cx="5261" cy="2251"/>
                          </a:xfrm>
                          <a:prstGeom prst="rect">
                            <a:avLst/>
                          </a:prstGeom>
                          <a:noFill/>
                          <a:ln>
                            <a:noFill/>
                          </a:ln>
                        </pic:spPr>
                      </pic:pic>
                    </wpg:wgp>
                  </a:graphicData>
                </a:graphic>
              </wp:anchor>
            </w:drawing>
          </mc:Choice>
          <mc:Fallback>
            <w:pict>
              <v:group id="组合 3" o:spid="_x0000_s1026" o:spt="203" style="position:absolute;left:0pt;margin-left:11.9pt;margin-top:20.15pt;height:113.4pt;width:391.8pt;mso-position-horizontal-relative:page;mso-wrap-distance-bottom:0pt;mso-wrap-distance-top:0pt;z-index:-251640832;mso-width-relative:page;mso-height-relative:page;" coordorigin="238,404" coordsize="7836,2268" o:gfxdata="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">
                <o:lock v:ext="edit" aspectratio="f"/>
                <v:shape id="图片 4" o:spid="_x0000_s1026" o:spt="75" type="#_x0000_t75" style="position:absolute;left:238;top:403;height:2268;width:2575;" filled="f" o:preferrelative="t" stroked="f" coordsize="21600,21600" o:gfxdata="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Iu/W8AAAA&#10;2wAAAA8AAAAAAAAAAQAgAAAAIgAAAGRycy9kb3ducmV2LnhtbFBLAQIUABQAAAAIAIdO4kAzLwWe&#10;OwAAADkAAAAQAAAAAAAAAAEAIAAAAAsBAABkcnMvc2hhcGV4bWwueG1sUEsFBgAAAAAGAAYAWwEA&#10;ALUDAAAAAA==&#10;">
                  <v:fill on="f" focussize="0,0"/>
                  <v:stroke on="f"/>
                  <v:imagedata r:id="rId24" o:title=""/>
                  <o:lock v:ext="edit" aspectratio="t"/>
                </v:shape>
                <v:shape id="图片 5" o:spid="_x0000_s1026" o:spt="75" type="#_x0000_t75" style="position:absolute;left:2813;top:420;height:2251;width:5261;" filled="f" o:preferrelative="t" stroked="f" coordsize="21600,21600" o:gfxdata="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8rXa5AAAA2wAA&#10;AA8AAAAAAAAAAQAgAAAAIgAAAGRycy9kb3ducmV2LnhtbFBLAQIUABQAAAAIAIdO4kAzLwWeOwAA&#10;ADkAAAAQAAAAAAAAAAEAIAAAAAgBAABkcnMvc2hhcGV4bWwueG1sUEsFBgAAAAAGAAYAWwEAALID&#10;AAAAAA==&#10;">
                  <v:fill on="f" focussize="0,0"/>
                  <v:stroke on="f"/>
                  <v:imagedata r:id="rId25" o:title=""/>
                  <o:lock v:ext="edit" aspectratio="t"/>
                </v:shape>
                <w10:wrap type="topAndBottom"/>
              </v:group>
            </w:pict>
          </mc:Fallback>
        </mc:AlternateContent>
      </w:r>
    </w:p>
    <w:p>
      <w:pPr>
        <w:pStyle w:val="5"/>
        <w:spacing w:before="2"/>
        <w:rPr>
          <w:sz w:val="27"/>
        </w:rPr>
      </w:pPr>
    </w:p>
    <w:p>
      <w:pPr>
        <w:pStyle w:val="5"/>
        <w:spacing w:before="72" w:line="278" w:lineRule="auto"/>
        <w:ind w:left="217" w:right="130" w:firstLine="316"/>
      </w:pPr>
      <w:r>
        <mc:AlternateContent>
          <mc:Choice Requires="wpg">
            <w:drawing>
              <wp:anchor distT="0" distB="0" distL="0" distR="0" simplePos="0" relativeHeight="251676672" behindDoc="1" locked="0" layoutInCell="1" allowOverlap="1">
                <wp:simplePos x="0" y="0"/>
                <wp:positionH relativeFrom="page">
                  <wp:posOffset>151130</wp:posOffset>
                </wp:positionH>
                <wp:positionV relativeFrom="paragraph">
                  <wp:posOffset>912495</wp:posOffset>
                </wp:positionV>
                <wp:extent cx="5030470" cy="2199005"/>
                <wp:effectExtent l="0" t="0" r="17780" b="10795"/>
                <wp:wrapTopAndBottom/>
                <wp:docPr id="46" name="组合 6"/>
                <wp:cNvGraphicFramePr/>
                <a:graphic xmlns:a="http://schemas.openxmlformats.org/drawingml/2006/main">
                  <a:graphicData uri="http://schemas.microsoft.com/office/word/2010/wordprocessingGroup">
                    <wpg:wgp>
                      <wpg:cNvGrpSpPr/>
                      <wpg:grpSpPr>
                        <a:xfrm>
                          <a:off x="0" y="0"/>
                          <a:ext cx="5030470" cy="2199005"/>
                          <a:chOff x="238" y="1437"/>
                          <a:chExt cx="7922" cy="3463"/>
                        </a:xfrm>
                      </wpg:grpSpPr>
                      <pic:pic xmlns:pic="http://schemas.openxmlformats.org/drawingml/2006/picture">
                        <pic:nvPicPr>
                          <pic:cNvPr id="26" name="图片 7"/>
                          <pic:cNvPicPr>
                            <a:picLocks noChangeAspect="1"/>
                          </pic:cNvPicPr>
                        </pic:nvPicPr>
                        <pic:blipFill>
                          <a:blip r:embed="rId26"/>
                          <a:stretch>
                            <a:fillRect/>
                          </a:stretch>
                        </pic:blipFill>
                        <pic:spPr>
                          <a:xfrm>
                            <a:off x="238" y="1437"/>
                            <a:ext cx="7922" cy="3463"/>
                          </a:xfrm>
                          <a:prstGeom prst="rect">
                            <a:avLst/>
                          </a:prstGeom>
                          <a:noFill/>
                          <a:ln>
                            <a:noFill/>
                          </a:ln>
                        </pic:spPr>
                      </pic:pic>
                      <wps:wsp>
                        <wps:cNvPr id="28" name="任意多边形 8"/>
                        <wps:cNvSpPr/>
                        <wps:spPr>
                          <a:xfrm>
                            <a:off x="396" y="3673"/>
                            <a:ext cx="1350" cy="222"/>
                          </a:xfrm>
                          <a:custGeom>
                            <a:avLst/>
                            <a:gdLst/>
                            <a:ahLst/>
                            <a:cxnLst/>
                            <a:rect l="0" t="0" r="0" b="0"/>
                            <a:pathLst>
                              <a:path w="1350" h="222">
                                <a:moveTo>
                                  <a:pt x="965" y="0"/>
                                </a:moveTo>
                                <a:lnTo>
                                  <a:pt x="0" y="0"/>
                                </a:lnTo>
                                <a:lnTo>
                                  <a:pt x="385" y="222"/>
                                </a:lnTo>
                                <a:lnTo>
                                  <a:pt x="1350" y="222"/>
                                </a:lnTo>
                                <a:lnTo>
                                  <a:pt x="965" y="0"/>
                                </a:lnTo>
                                <a:close/>
                              </a:path>
                            </a:pathLst>
                          </a:custGeom>
                          <a:solidFill>
                            <a:srgbClr val="808080">
                              <a:alpha val="50195"/>
                            </a:srgbClr>
                          </a:solidFill>
                          <a:ln>
                            <a:noFill/>
                          </a:ln>
                        </wps:spPr>
                        <wps:bodyPr upright="1"/>
                      </wps:wsp>
                      <wps:wsp>
                        <wps:cNvPr id="30" name="矩形 9"/>
                        <wps:cNvSpPr/>
                        <wps:spPr>
                          <a:xfrm>
                            <a:off x="781" y="3451"/>
                            <a:ext cx="965" cy="444"/>
                          </a:xfrm>
                          <a:prstGeom prst="rect">
                            <a:avLst/>
                          </a:prstGeom>
                          <a:solidFill>
                            <a:srgbClr val="FFFFFF"/>
                          </a:solidFill>
                          <a:ln>
                            <a:noFill/>
                          </a:ln>
                        </wps:spPr>
                        <wps:bodyPr upright="1"/>
                      </wps:wsp>
                      <wps:wsp>
                        <wps:cNvPr id="32" name="矩形 10"/>
                        <wps:cNvSpPr/>
                        <wps:spPr>
                          <a:xfrm>
                            <a:off x="781" y="3451"/>
                            <a:ext cx="965" cy="444"/>
                          </a:xfrm>
                          <a:prstGeom prst="rect">
                            <a:avLst/>
                          </a:prstGeom>
                          <a:no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34" name="图片 11"/>
                          <pic:cNvPicPr>
                            <a:picLocks noChangeAspect="1"/>
                          </pic:cNvPicPr>
                        </pic:nvPicPr>
                        <pic:blipFill>
                          <a:blip r:embed="rId27"/>
                          <a:stretch>
                            <a:fillRect/>
                          </a:stretch>
                        </pic:blipFill>
                        <pic:spPr>
                          <a:xfrm>
                            <a:off x="1164" y="3252"/>
                            <a:ext cx="215" cy="199"/>
                          </a:xfrm>
                          <a:prstGeom prst="rect">
                            <a:avLst/>
                          </a:prstGeom>
                          <a:noFill/>
                          <a:ln>
                            <a:noFill/>
                          </a:ln>
                        </pic:spPr>
                      </pic:pic>
                      <wps:wsp>
                        <wps:cNvPr id="36" name="矩形 12"/>
                        <wps:cNvSpPr/>
                        <wps:spPr>
                          <a:xfrm>
                            <a:off x="383" y="1628"/>
                            <a:ext cx="1241" cy="444"/>
                          </a:xfrm>
                          <a:prstGeom prst="rect">
                            <a:avLst/>
                          </a:prstGeom>
                          <a:solidFill>
                            <a:srgbClr val="FFFFFF"/>
                          </a:solidFill>
                          <a:ln>
                            <a:noFill/>
                          </a:ln>
                        </wps:spPr>
                        <wps:bodyPr upright="1"/>
                      </wps:wsp>
                      <wps:wsp>
                        <wps:cNvPr id="38" name="矩形 13"/>
                        <wps:cNvSpPr/>
                        <wps:spPr>
                          <a:xfrm>
                            <a:off x="383" y="1628"/>
                            <a:ext cx="1241" cy="444"/>
                          </a:xfrm>
                          <a:prstGeom prst="rect">
                            <a:avLst/>
                          </a:prstGeom>
                          <a:no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40" name="图片 14"/>
                          <pic:cNvPicPr>
                            <a:picLocks noChangeAspect="1"/>
                          </pic:cNvPicPr>
                        </pic:nvPicPr>
                        <pic:blipFill>
                          <a:blip r:embed="rId28"/>
                          <a:stretch>
                            <a:fillRect/>
                          </a:stretch>
                        </pic:blipFill>
                        <pic:spPr>
                          <a:xfrm>
                            <a:off x="997" y="2072"/>
                            <a:ext cx="120" cy="368"/>
                          </a:xfrm>
                          <a:prstGeom prst="rect">
                            <a:avLst/>
                          </a:prstGeom>
                          <a:noFill/>
                          <a:ln>
                            <a:noFill/>
                          </a:ln>
                        </pic:spPr>
                      </pic:pic>
                      <wps:wsp>
                        <wps:cNvPr id="42" name="文本框 15"/>
                        <wps:cNvSpPr txBox="1"/>
                        <wps:spPr>
                          <a:xfrm>
                            <a:off x="781" y="3451"/>
                            <a:ext cx="965" cy="444"/>
                          </a:xfrm>
                          <a:prstGeom prst="rect">
                            <a:avLst/>
                          </a:prstGeom>
                          <a:noFill/>
                          <a:ln>
                            <a:noFill/>
                          </a:ln>
                        </wps:spPr>
                        <wps:txbx>
                          <w:txbxContent>
                            <w:p>
                              <w:pPr>
                                <w:spacing w:before="103"/>
                                <w:ind w:left="153"/>
                                <w:rPr>
                                  <w:sz w:val="21"/>
                                </w:rPr>
                              </w:pPr>
                              <w:r>
                                <w:rPr>
                                  <w:color w:val="FF0000"/>
                                  <w:sz w:val="21"/>
                                  <w:szCs w:val="21"/>
                                </w:rPr>
                                <w:t>Wire guide nozzle</w:t>
                              </w:r>
                            </w:p>
                          </w:txbxContent>
                        </wps:txbx>
                        <wps:bodyPr lIns="0" tIns="0" rIns="0" bIns="0" upright="1"/>
                      </wps:wsp>
                      <wps:wsp>
                        <wps:cNvPr id="44" name="文本框 16"/>
                        <wps:cNvSpPr txBox="1"/>
                        <wps:spPr>
                          <a:xfrm>
                            <a:off x="383" y="1628"/>
                            <a:ext cx="1241" cy="444"/>
                          </a:xfrm>
                          <a:prstGeom prst="rect">
                            <a:avLst/>
                          </a:prstGeom>
                          <a:noFill/>
                          <a:ln>
                            <a:noFill/>
                          </a:ln>
                        </wps:spPr>
                        <wps:txbx>
                          <w:txbxContent>
                            <w:p>
                              <w:pPr>
                                <w:spacing w:before="104"/>
                                <w:ind w:left="152"/>
                                <w:rPr>
                                  <w:sz w:val="21"/>
                                </w:rPr>
                              </w:pPr>
                              <w:r>
                                <w:rPr>
                                  <w:color w:val="FF0000"/>
                                  <w:sz w:val="21"/>
                                  <w:szCs w:val="21"/>
                                </w:rPr>
                                <w:t>Wire feeding copper nozzle</w:t>
                              </w:r>
                            </w:p>
                          </w:txbxContent>
                        </wps:txbx>
                        <wps:bodyPr lIns="0" tIns="0" rIns="0" bIns="0" upright="1"/>
                      </wps:wsp>
                    </wpg:wgp>
                  </a:graphicData>
                </a:graphic>
              </wp:anchor>
            </w:drawing>
          </mc:Choice>
          <mc:Fallback>
            <w:pict>
              <v:group id="组合 6" o:spid="_x0000_s1026" o:spt="203" style="position:absolute;left:0pt;margin-left:11.9pt;margin-top:71.85pt;height:173.15pt;width:396.1pt;mso-position-horizontal-relative:page;mso-wrap-distance-bottom:0pt;mso-wrap-distance-top:0pt;z-index:-251639808;mso-width-relative:page;mso-height-relative:page;" coordorigin="238,1437" coordsize="7922,3463" o:gfxdata="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">
                <o:lock v:ext="edit" aspectratio="f"/>
                <v:shape id="图片 7" o:spid="_x0000_s1026" o:spt="75" type="#_x0000_t75" style="position:absolute;left:238;top:1437;height:3463;width:7922;" filled="f" o:preferrelative="t" stroked="f" coordsize="21600,21600" o:gfxdata="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iRRbsAAADb&#10;AAAADwAAAAAAAAABACAAAAAiAAAAZHJzL2Rvd25yZXYueG1sUEsBAhQAFAAAAAgAh07iQDMvBZ47&#10;AAAAOQAAABAAAAAAAAAAAQAgAAAACgEAAGRycy9zaGFwZXhtbC54bWxQSwUGAAAAAAYABgBbAQAA&#10;tAMAAAAA&#10;">
                  <v:fill on="f" focussize="0,0"/>
                  <v:stroke on="f"/>
                  <v:imagedata r:id="rId26" o:title=""/>
                  <o:lock v:ext="edit" aspectratio="t"/>
                </v:shape>
                <v:shape id="任意多边形 8" o:spid="_x0000_s1026" o:spt="100" style="position:absolute;left:396;top:3673;height:222;width:1350;" fillcolor="#808080" filled="t" stroked="f" coordsize="1350,222" o:gfxdata="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HpsbgAAADbAAAA&#10;DwAAAAAAAAABACAAAAAiAAAAZHJzL2Rvd25yZXYueG1sUEsBAhQAFAAAAAgAh07iQDMvBZ47AAAA&#10;OQAAABAAAAAAAAAAAQAgAAAABwEAAGRycy9zaGFwZXhtbC54bWxQSwUGAAAAAAYABgBbAQAAsQMA&#10;AAAA&#10;" path="m965,0l0,0,385,222,1350,222,965,0xe">
                  <v:fill on="t" opacity="32895f" focussize="0,0"/>
                  <v:stroke on="f"/>
                  <v:imagedata o:title=""/>
                  <o:lock v:ext="edit" aspectratio="f"/>
                </v:shape>
                <v:rect id="矩形 9" o:spid="_x0000_s1026" o:spt="1" style="position:absolute;left:781;top:3451;height:444;width:965;" fillcolor="#FFFFFF" filled="t" stroked="f" coordsize="21600,21600" o:gfxdata="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bpRJugAAANsA&#10;AAAPAAAAAAAAAAEAIAAAACIAAABkcnMvZG93bnJldi54bWxQSwECFAAUAAAACACHTuJAMy8FnjsA&#10;AAA5AAAAEAAAAAAAAAABACAAAAAJAQAAZHJzL3NoYXBleG1sLnhtbFBLBQYAAAAABgAGAFsBAACz&#10;AwAAAAA=&#10;">
                  <v:fill on="t" focussize="0,0"/>
                  <v:stroke on="f"/>
                  <v:imagedata o:title=""/>
                  <o:lock v:ext="edit" aspectratio="f"/>
                </v:rect>
                <v:rect id="矩形 10" o:spid="_x0000_s1026" o:spt="1" style="position:absolute;left:781;top:3451;height:444;width:965;" filled="f" stroked="t" coordsize="21600,21600" o:gfxdata="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U3T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图片 11" o:spid="_x0000_s1026" o:spt="75" type="#_x0000_t75" style="position:absolute;left:1164;top:3252;height:199;width:215;" filled="f" o:preferrelative="t" stroked="f" coordsize="21600,21600" o:gfxdata="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RS8AAAA&#10;2wAAAA8AAAAAAAAAAQAgAAAAIgAAAGRycy9kb3ducmV2LnhtbFBLAQIUABQAAAAIAIdO4kAzLwWe&#10;OwAAADkAAAAQAAAAAAAAAAEAIAAAAAsBAABkcnMvc2hhcGV4bWwueG1sUEsFBgAAAAAGAAYAWwEA&#10;ALUDAAAAAA==&#10;">
                  <v:fill on="f" focussize="0,0"/>
                  <v:stroke on="f"/>
                  <v:imagedata r:id="rId27" o:title=""/>
                  <o:lock v:ext="edit" aspectratio="t"/>
                </v:shape>
                <v:rect id="矩形 12" o:spid="_x0000_s1026" o:spt="1" style="position:absolute;left:383;top:1628;height:444;width:1241;"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rect>
                <v:rect id="矩形 13" o:spid="_x0000_s1026" o:spt="1" style="position:absolute;left:383;top:1628;height:444;width:1241;" filled="f" stroked="t" coordsize="21600,21600" o:gfxdata="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tejm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rect>
                <v:shape id="图片 14" o:spid="_x0000_s1026" o:spt="75" type="#_x0000_t75" style="position:absolute;left:997;top:2072;height:368;width:120;" filled="f" o:preferrelative="t" stroked="f" coordsize="21600,21600" o:gfxdata="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X/8b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文本框 15" o:spid="_x0000_s1026" o:spt="202" type="#_x0000_t202" style="position:absolute;left:781;top:3451;height:444;width:965;"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3"/>
                          <w:ind w:left="153"/>
                          <w:rPr>
                            <w:sz w:val="21"/>
                          </w:rPr>
                        </w:pPr>
                        <w:r>
                          <w:rPr>
                            <w:color w:val="FF0000"/>
                            <w:sz w:val="21"/>
                            <w:szCs w:val="21"/>
                          </w:rPr>
                          <w:t>Wire guide nozzle</w:t>
                        </w:r>
                      </w:p>
                    </w:txbxContent>
                  </v:textbox>
                </v:shape>
                <v:shape id="文本框 16" o:spid="_x0000_s1026" o:spt="202" type="#_x0000_t202" style="position:absolute;left:383;top:1628;height:444;width:1241;"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4"/>
                          <w:ind w:left="152"/>
                          <w:rPr>
                            <w:sz w:val="21"/>
                          </w:rPr>
                        </w:pPr>
                        <w:r>
                          <w:rPr>
                            <w:color w:val="FF0000"/>
                            <w:sz w:val="21"/>
                            <w:szCs w:val="21"/>
                          </w:rPr>
                          <w:t>Wire feeding copper nozzle</w:t>
                        </w:r>
                      </w:p>
                    </w:txbxContent>
                  </v:textbox>
                </v:shape>
                <w10:wrap type="topAndBottom"/>
              </v:group>
            </w:pict>
          </mc:Fallback>
        </mc:AlternateContent>
      </w:r>
      <w:r>
        <w:t>The hand-held welding machine of our company has been tested when it comes out of the factory. Each position of the welding gun has been debugged. The best position can be used directly for welding. It is recommended to record the scale position on the scale tube. Generally, the focus position is also a common position for welding. When the wire guide nozzle is installed, the wire guide nozzle is contacted with the clamping groove position of the wire feeding copper nozzle and is not allowed to be contacted with the clamping groove position of the wire feeding copper nozzle, so as to prevent light breakage or unsmooth wire breakage; the wire feed copper nozzle is installed on a straight line, and meanwhile, a wire clamping position of a wire feed copper nozzle is a central position relative to a gun body.</w:t>
      </w:r>
    </w:p>
    <w:p>
      <w:pPr>
        <w:spacing w:line="278" w:lineRule="auto"/>
        <w:sectPr>
          <w:footerReference r:id="rId7" w:type="default"/>
          <w:pgSz w:w="8400" w:h="11910"/>
          <w:pgMar w:top="520" w:right="0" w:bottom="660" w:left="20" w:header="0" w:footer="477" w:gutter="0"/>
          <w:cols w:space="720" w:num="1"/>
        </w:sectPr>
      </w:pPr>
    </w:p>
    <w:p>
      <w:pPr>
        <w:pStyle w:val="5"/>
        <w:ind w:left="364"/>
        <w:rPr>
          <w:sz w:val="20"/>
        </w:rPr>
      </w:pPr>
      <w:r>
        <w:rPr>
          <w:sz w:val="20"/>
        </w:rPr>
        <w:drawing>
          <wp:inline distT="0" distB="0" distL="0" distR="0">
            <wp:extent cx="4829810" cy="2957830"/>
            <wp:effectExtent l="0" t="0" r="8890" b="0"/>
            <wp:docPr id="17" name="image14.jpeg" descr="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descr="1195;"/>
                    <pic:cNvPicPr>
                      <a:picLocks noChangeAspect="1"/>
                    </pic:cNvPicPr>
                  </pic:nvPicPr>
                  <pic:blipFill>
                    <a:blip r:embed="rId29" cstate="print"/>
                    <a:stretch>
                      <a:fillRect/>
                    </a:stretch>
                  </pic:blipFill>
                  <pic:spPr>
                    <a:xfrm>
                      <a:off x="0" y="0"/>
                      <a:ext cx="4830133" cy="2958083"/>
                    </a:xfrm>
                    <a:prstGeom prst="rect">
                      <a:avLst/>
                    </a:prstGeom>
                  </pic:spPr>
                </pic:pic>
              </a:graphicData>
            </a:graphic>
          </wp:inline>
        </w:drawing>
      </w:r>
    </w:p>
    <w:p>
      <w:pPr>
        <w:pStyle w:val="5"/>
        <w:rPr>
          <w:sz w:val="20"/>
        </w:rPr>
      </w:pPr>
    </w:p>
    <w:p>
      <w:pPr>
        <w:pStyle w:val="3"/>
        <w:spacing w:before="201"/>
      </w:pPr>
      <w:bookmarkStart w:id="2" w:name="_TOC_250005"/>
      <w:r>
        <w:t>Switch on and off</w:t>
      </w:r>
      <w:bookmarkEnd w:id="2"/>
    </w:p>
    <w:p>
      <w:pPr>
        <w:pStyle w:val="5"/>
        <w:spacing w:before="156"/>
        <w:ind w:left="637"/>
      </w:pPr>
      <w:r>
        <w:t>The main switch of the machine is located at the rear of the cabinet. Unscrew the front emergency stop switch. Press quickly in case of emergency.</w:t>
      </w:r>
    </w:p>
    <w:p>
      <w:pPr>
        <w:pStyle w:val="5"/>
        <w:spacing w:before="12"/>
        <w:rPr>
          <w:sz w:val="28"/>
        </w:rPr>
      </w:pPr>
      <w:r>
        <w:drawing>
          <wp:anchor distT="0" distB="0" distL="0" distR="0" simplePos="0" relativeHeight="251662336" behindDoc="0" locked="0" layoutInCell="1" allowOverlap="1">
            <wp:simplePos x="0" y="0"/>
            <wp:positionH relativeFrom="page">
              <wp:posOffset>1334135</wp:posOffset>
            </wp:positionH>
            <wp:positionV relativeFrom="paragraph">
              <wp:posOffset>260350</wp:posOffset>
            </wp:positionV>
            <wp:extent cx="2917190" cy="1878965"/>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30" cstate="print"/>
                    <a:stretch>
                      <a:fillRect/>
                    </a:stretch>
                  </pic:blipFill>
                  <pic:spPr>
                    <a:xfrm>
                      <a:off x="0" y="0"/>
                      <a:ext cx="2916903" cy="1879091"/>
                    </a:xfrm>
                    <a:prstGeom prst="rect">
                      <a:avLst/>
                    </a:prstGeom>
                  </pic:spPr>
                </pic:pic>
              </a:graphicData>
            </a:graphic>
          </wp:anchor>
        </w:drawing>
      </w:r>
    </w:p>
    <w:p>
      <w:pPr>
        <w:pStyle w:val="5"/>
        <w:rPr>
          <w:sz w:val="20"/>
        </w:rPr>
      </w:pPr>
    </w:p>
    <w:p>
      <w:pPr>
        <w:pStyle w:val="5"/>
        <w:spacing w:before="2"/>
        <w:rPr>
          <w:sz w:val="14"/>
        </w:rPr>
      </w:pPr>
    </w:p>
    <w:p>
      <w:pPr>
        <w:pStyle w:val="3"/>
        <w:spacing w:before="61"/>
        <w:ind w:left="1183"/>
      </w:pPr>
      <w:bookmarkStart w:id="3" w:name="_TOC_250004"/>
      <w:r>
        <w:t>Parameter adjustment</w:t>
      </w:r>
      <w:bookmarkEnd w:id="3"/>
    </w:p>
    <w:p>
      <w:pPr>
        <w:pStyle w:val="4"/>
        <w:spacing w:before="135"/>
        <w:ind w:left="1464" w:right="1012"/>
        <w:jc w:val="center"/>
      </w:pPr>
      <w:r>
        <w:rPr>
          <w:color w:val="FF0000"/>
        </w:rPr>
        <w:t>There is text explanation for "HELP" in the upper right corner of the process interface and setting interface</w:t>
      </w:r>
    </w:p>
    <w:p>
      <w:pPr>
        <w:pStyle w:val="5"/>
        <w:spacing w:before="5"/>
        <w:ind w:left="437" w:right="218"/>
        <w:jc w:val="center"/>
      </w:pPr>
      <w:r>
        <w:t>The home page interface can control the laser light enable. When the laser enable is turned off, the machine will not work without any alarm.</w:t>
      </w:r>
    </w:p>
    <w:p>
      <w:pPr>
        <w:pStyle w:val="5"/>
        <w:spacing w:before="30"/>
        <w:ind w:left="1464" w:right="1067"/>
        <w:jc w:val="center"/>
        <w:rPr>
          <w:rFonts w:ascii="Calibri"/>
        </w:rPr>
      </w:pPr>
      <w:r>
        <w:rPr>
          <w:rFonts w:ascii="Calibri"/>
        </w:rPr>
        <w:t>05</w:t>
      </w:r>
    </w:p>
    <w:p>
      <w:pPr>
        <w:jc w:val="center"/>
        <w:rPr>
          <w:rFonts w:ascii="Calibri"/>
        </w:rPr>
        <w:sectPr>
          <w:footerReference r:id="rId8" w:type="default"/>
          <w:pgSz w:w="8400" w:h="11910"/>
          <w:pgMar w:top="240" w:right="0" w:bottom="280" w:left="20" w:header="0" w:footer="0" w:gutter="0"/>
          <w:cols w:space="720" w:num="1"/>
        </w:sectPr>
      </w:pPr>
    </w:p>
    <w:p>
      <w:pPr>
        <w:pStyle w:val="5"/>
        <w:spacing w:before="54" w:line="278" w:lineRule="auto"/>
        <w:ind w:left="217" w:right="167" w:firstLine="631"/>
        <w:jc w:val="both"/>
      </w:pPr>
      <w:r>
        <w:t>Out of the light. When the operator leaves for a short time or other needs, the enable can be turned off to prevent the light from being emitted by mistake. A safety lock is mainly use for detecting whet a welding gun touches a workpiece to be welded and preventing a safety mechanism from emit light by mistake. When the welding gun, the welding workpiece and the safety lock clamp are in contact with the access, the safety lock lamp can emit light normally when it turns green, and it cannot emit light when it turns gray, indicating that there is an open circuit.</w:t>
      </w:r>
    </w:p>
    <w:p>
      <w:pPr>
        <w:pStyle w:val="5"/>
        <w:spacing w:before="8"/>
        <w:rPr>
          <w:sz w:val="28"/>
        </w:rPr>
      </w:pPr>
      <w:r>
        <w:drawing>
          <wp:anchor distT="0" distB="0" distL="0" distR="0" simplePos="0" relativeHeight="251663360" behindDoc="0" locked="0" layoutInCell="1" allowOverlap="1">
            <wp:simplePos x="0" y="0"/>
            <wp:positionH relativeFrom="page">
              <wp:posOffset>1211580</wp:posOffset>
            </wp:positionH>
            <wp:positionV relativeFrom="paragraph">
              <wp:posOffset>257810</wp:posOffset>
            </wp:positionV>
            <wp:extent cx="3162935" cy="163195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31" cstate="print"/>
                    <a:stretch>
                      <a:fillRect/>
                    </a:stretch>
                  </pic:blipFill>
                  <pic:spPr>
                    <a:xfrm>
                      <a:off x="0" y="0"/>
                      <a:ext cx="3162989" cy="1632203"/>
                    </a:xfrm>
                    <a:prstGeom prst="rect">
                      <a:avLst/>
                    </a:prstGeom>
                  </pic:spPr>
                </pic:pic>
              </a:graphicData>
            </a:graphic>
          </wp:anchor>
        </w:drawing>
      </w:r>
    </w:p>
    <w:p>
      <w:pPr>
        <w:pStyle w:val="5"/>
        <w:spacing w:before="94" w:after="115" w:line="276" w:lineRule="auto"/>
        <w:ind w:left="217" w:right="190" w:firstLine="482"/>
        <w:jc w:val="both"/>
      </w:pPr>
      <w:r>
        <w:rPr>
          <w:rFonts w:ascii="黑体" w:eastAsia="黑体"/>
        </w:rPr>
        <w:t>The process interface is mainly used to adjust common parameters, change power and light spot width (width selection is based on the diameter of the welding wire, for example, 1.0 welding wire selects the light spot as 1.0 + 0.6 + 0.6, which is the minimum light spot size), such as plate thickness and welding wire thickness or change. Generally, the scanning speed is 200-250, the duty cycle is 100, and the pulse frequency is 1000 +, which does not need to be changed. Reduce the duty cycle by about 70 and the pulse frequency by about 5-15 during fish scale welding. The specific parameters are changed according to the actual requirements of the product. Change completed, import and save. The new version has welding mode selection, which is divided into continuous welding and spot welding. When spot welding is used, the welding time needs to be set (setting interface). The welding time is the time of light emission. Press the button once or press it for a long time as a signal, and the light emission is once.</w:t>
      </w:r>
    </w:p>
    <w:p>
      <w:pPr>
        <w:pStyle w:val="5"/>
        <w:ind w:left="1634"/>
        <w:rPr>
          <w:sz w:val="20"/>
        </w:rPr>
      </w:pPr>
      <w:r>
        <w:rPr>
          <w:sz w:val="20"/>
        </w:rPr>
        <w:drawing>
          <wp:inline distT="0" distB="0" distL="0" distR="0">
            <wp:extent cx="3218180" cy="1993265"/>
            <wp:effectExtent l="0" t="0" r="1270" b="6985"/>
            <wp:docPr id="23" name="image17.jpeg" descr="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1681;"/>
                    <pic:cNvPicPr>
                      <a:picLocks noChangeAspect="1"/>
                    </pic:cNvPicPr>
                  </pic:nvPicPr>
                  <pic:blipFill>
                    <a:blip r:embed="rId32" cstate="print"/>
                    <a:stretch>
                      <a:fillRect/>
                    </a:stretch>
                  </pic:blipFill>
                  <pic:spPr>
                    <a:xfrm>
                      <a:off x="0" y="0"/>
                      <a:ext cx="3218338" cy="1993391"/>
                    </a:xfrm>
                    <a:prstGeom prst="rect">
                      <a:avLst/>
                    </a:prstGeom>
                  </pic:spPr>
                </pic:pic>
              </a:graphicData>
            </a:graphic>
          </wp:inline>
        </w:drawing>
      </w:r>
    </w:p>
    <w:p>
      <w:pPr>
        <w:pStyle w:val="5"/>
        <w:rPr>
          <w:sz w:val="20"/>
        </w:rPr>
      </w:pPr>
    </w:p>
    <w:p>
      <w:pPr>
        <w:pStyle w:val="5"/>
        <w:spacing w:before="2"/>
        <w:rPr>
          <w:sz w:val="16"/>
        </w:rPr>
      </w:pPr>
    </w:p>
    <w:p>
      <w:pPr>
        <w:spacing w:line="242" w:lineRule="auto"/>
        <w:ind w:left="217" w:right="238" w:firstLine="211"/>
        <w:jc w:val="both"/>
        <w:rPr>
          <w:rFonts w:ascii="Calibri" w:eastAsia="Calibri"/>
          <w:sz w:val="24"/>
        </w:rPr>
      </w:pPr>
      <w:r>
        <w:rPr>
          <w:color w:val="FF0000"/>
          <w:sz w:val="24"/>
          <w:szCs w:val="24"/>
        </w:rPr>
        <w:t>The setting interface is a background setting, which will not be changed after debugging. Password: 123456. After opening the setting interface: * Laser power, scanning correction, laser alarm level, water cooler alarm level, air pressure alarm level are absolutely not allowed to be changed, and the damage caused by unauthorized changes shall be borne by the customer *</w:t>
      </w:r>
    </w:p>
    <w:p>
      <w:pPr>
        <w:spacing w:line="242" w:lineRule="auto"/>
        <w:jc w:val="both"/>
        <w:rPr>
          <w:rFonts w:ascii="Calibri" w:eastAsia="Calibri"/>
          <w:sz w:val="24"/>
        </w:rPr>
        <w:sectPr>
          <w:footerReference r:id="rId9" w:type="default"/>
          <w:pgSz w:w="8400" w:h="11910"/>
          <w:pgMar w:top="200" w:right="0" w:bottom="660" w:left="20" w:header="0" w:footer="476" w:gutter="0"/>
          <w:cols w:space="720" w:num="1"/>
        </w:sectPr>
      </w:pPr>
    </w:p>
    <w:p>
      <w:pPr>
        <w:pStyle w:val="5"/>
        <w:spacing w:before="54"/>
        <w:ind w:left="697"/>
      </w:pPr>
      <w:r>
        <w:t>Gas opening delay, when the button is pressed, the protective gas is released first and then the laser is released.</w:t>
      </w:r>
    </w:p>
    <w:p>
      <w:pPr>
        <w:pStyle w:val="5"/>
        <w:spacing w:before="43" w:line="278" w:lineRule="auto"/>
        <w:ind w:left="217" w:right="166" w:firstLine="420"/>
      </w:pPr>
      <w:r>
        <w:t>Gas closing delay. When the welding is finished and the button is released, the protective gas will continue to come out after the laser is finished. Time unit: millisecond. When the welding must be vertical or the muzzle is upward, the service life of the protective lens can be prolonged by increasing the delay time of closing the gas.</w:t>
      </w:r>
    </w:p>
    <w:p>
      <w:pPr>
        <w:pStyle w:val="5"/>
        <w:spacing w:line="278" w:lineRule="auto"/>
        <w:ind w:left="217" w:right="235" w:firstLine="420"/>
        <w:jc w:val="both"/>
      </w:pPr>
      <w:r>
        <w:t>The light on power and the light on gradual time are used together. For example, the two parameters are written in 80% and 300ms. When the switch button is pressed, the gas is discharged first and then the light is discharged. The laser power reaches 100% of the given power in 300ms at 80% of the given power. Use of these two parameters can reduce the chance of lens damage when welding in high power and low temperature environments.</w:t>
      </w:r>
    </w:p>
    <w:p>
      <w:pPr>
        <w:pStyle w:val="5"/>
        <w:spacing w:line="278" w:lineRule="auto"/>
        <w:ind w:left="217" w:right="236" w:firstLine="420"/>
      </w:pPr>
      <w:r>
        <w:t>The light-off power and the light-off progressive time are used together, and the logic is opposite to the light-on power and the light-on progressive time. The wire can be broken more easily by using the gradual time of closing light and the wire returning function of the wire feeder. The parameter is "0" when the spot-weld function is used.</w:t>
      </w:r>
    </w:p>
    <w:p>
      <w:pPr>
        <w:pStyle w:val="5"/>
        <w:spacing w:line="278" w:lineRule="auto"/>
        <w:ind w:left="217" w:right="236" w:firstLine="420"/>
        <w:jc w:val="both"/>
      </w:pPr>
      <w:r>
        <w:t>Laser offset, the spot position of the hand-held welding machine can be adjusted. In general, better welding effect can be obtained if the light spot is located at the center of the welding wire. When it is confirmed that the position of the wire feeding copper nozzle is relatively positive, and the position of the red light is seriously shifted relative to the welding wire, the red light can be shifted to the left or right by changing the parameters. Negative value to the left, positive value to the right, range</w:t>
      </w:r>
    </w:p>
    <w:p>
      <w:pPr>
        <w:pStyle w:val="5"/>
        <w:ind w:left="217"/>
      </w:pPr>
      <w:r>
        <w:drawing>
          <wp:anchor distT="0" distB="0" distL="0" distR="0" simplePos="0" relativeHeight="251664384" behindDoc="0" locked="0" layoutInCell="1" allowOverlap="1">
            <wp:simplePos x="0" y="0"/>
            <wp:positionH relativeFrom="page">
              <wp:posOffset>711200</wp:posOffset>
            </wp:positionH>
            <wp:positionV relativeFrom="paragraph">
              <wp:posOffset>252730</wp:posOffset>
            </wp:positionV>
            <wp:extent cx="3697605" cy="203454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a:picLocks noChangeAspect="1"/>
                    </pic:cNvPicPr>
                  </pic:nvPicPr>
                  <pic:blipFill>
                    <a:blip r:embed="rId33" cstate="print"/>
                    <a:stretch>
                      <a:fillRect/>
                    </a:stretch>
                  </pic:blipFill>
                  <pic:spPr>
                    <a:xfrm>
                      <a:off x="0" y="0"/>
                      <a:ext cx="3697549" cy="2034539"/>
                    </a:xfrm>
                    <a:prstGeom prst="rect">
                      <a:avLst/>
                    </a:prstGeom>
                  </pic:spPr>
                </pic:pic>
              </a:graphicData>
            </a:graphic>
          </wp:anchor>
        </w:drawing>
      </w:r>
      <w:r>
        <w:rPr>
          <w:rFonts w:ascii="Calibri" w:eastAsia="Calibri"/>
        </w:rPr>
        <w:t>-2~2</w:t>
      </w:r>
      <w:r>
        <w:t>。</w:t>
      </w:r>
    </w:p>
    <w:p>
      <w:pPr>
        <w:pStyle w:val="5"/>
        <w:spacing w:before="10"/>
        <w:rPr>
          <w:sz w:val="15"/>
        </w:rPr>
      </w:pPr>
    </w:p>
    <w:p>
      <w:pPr>
        <w:rPr>
          <w:sz w:val="15"/>
        </w:rPr>
        <w:sectPr>
          <w:footerReference r:id="rId10" w:type="default"/>
          <w:pgSz w:w="8400" w:h="11910"/>
          <w:pgMar w:top="200" w:right="0" w:bottom="660" w:left="20" w:header="0" w:footer="477" w:gutter="0"/>
          <w:cols w:space="720" w:num="1"/>
        </w:sectPr>
      </w:pPr>
      <w:r>
        <w:drawing>
          <wp:anchor distT="0" distB="0" distL="0" distR="0" simplePos="0" relativeHeight="251665408" behindDoc="0" locked="0" layoutInCell="1" allowOverlap="1">
            <wp:simplePos x="0" y="0"/>
            <wp:positionH relativeFrom="page">
              <wp:posOffset>731520</wp:posOffset>
            </wp:positionH>
            <wp:positionV relativeFrom="paragraph">
              <wp:posOffset>41910</wp:posOffset>
            </wp:positionV>
            <wp:extent cx="3617595" cy="1981835"/>
            <wp:effectExtent l="0" t="0" r="1905" b="18415"/>
            <wp:wrapTopAndBottom/>
            <wp:docPr id="27" name="image19.jpeg" descr="C:\Users\Admin\Desktop\1112.jp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descr="C:\Users\Admin\Desktop\1112.jpg1112"/>
                    <pic:cNvPicPr>
                      <a:picLocks noChangeAspect="1"/>
                    </pic:cNvPicPr>
                  </pic:nvPicPr>
                  <pic:blipFill>
                    <a:blip r:embed="rId34"/>
                    <a:srcRect/>
                    <a:stretch>
                      <a:fillRect/>
                    </a:stretch>
                  </pic:blipFill>
                  <pic:spPr>
                    <a:xfrm>
                      <a:off x="0" y="0"/>
                      <a:ext cx="3617595" cy="1981676"/>
                    </a:xfrm>
                    <a:prstGeom prst="rect">
                      <a:avLst/>
                    </a:prstGeom>
                  </pic:spPr>
                </pic:pic>
              </a:graphicData>
            </a:graphic>
          </wp:anchor>
        </w:drawing>
      </w:r>
    </w:p>
    <w:p>
      <w:pPr>
        <w:pStyle w:val="5"/>
        <w:spacing w:before="54" w:line="278" w:lineRule="auto"/>
        <w:ind w:left="217" w:right="236" w:firstLine="420"/>
        <w:jc w:val="both"/>
      </w:pPr>
      <w:r>
        <w:t>Spot welding mode. When the product only needs spot welding, it can be used. Press the switch once for spot welding. When the time is less than the set time, press the time to emit light. When the time is long, press the time to emit light as the set time (spot welding duration), and then stop the light as the set time (spot welding interval). The tack weld duration is less than the tack weld interval when using tack weld mode.</w:t>
      </w:r>
    </w:p>
    <w:p>
      <w:pPr>
        <w:pStyle w:val="5"/>
        <w:spacing w:line="278" w:lineRule="auto"/>
        <w:ind w:left="217" w:right="240" w:firstLine="420"/>
        <w:jc w:val="both"/>
      </w:pPr>
      <w:r>
        <w:t>Fish-scale welding. Fish scale weld is a kind of laser fish scale weld developed according to that characteristics of argon arc weld. Because the argon arc welding has high requirements for personnel for a long time, the tungsten needle is frequently replaced. When customers have special needs, it is generally not recommended to use. Sealing and firmness are inferior to continuous welding under the same conditions. It will shorten the life cycle of the lens.</w:t>
      </w:r>
    </w:p>
    <w:p>
      <w:pPr>
        <w:pStyle w:val="5"/>
        <w:spacing w:line="278" w:lineRule="auto"/>
        <w:ind w:left="217" w:right="130"/>
      </w:pPr>
      <w:r>
        <w:t>Fish scale welding is similar to spot welding for a long time. According to the interval of spot welding, repeated light is produced, and the spot welding spots form a fish scale shape. The parameter settings are matched according to the tack weld duration, interval time and wire feed speed. The welding duration can be lengthened (the increase ratio is limited) if the welding depth is required to be large or the welding spot is large. For example, the difference between the duration of spot welding and the interval time of electric welding is small if it needs to be dense, otherwise it is large. The duration of spot welding is much longer than the interval of spot welding in fish scale welding.</w:t>
      </w:r>
    </w:p>
    <w:p>
      <w:pPr>
        <w:pStyle w:val="5"/>
        <w:spacing w:line="269" w:lineRule="exact"/>
        <w:ind w:left="640"/>
      </w:pPr>
      <w:r>
        <w:drawing>
          <wp:anchor distT="0" distB="0" distL="0" distR="0" simplePos="0" relativeHeight="251666432" behindDoc="0" locked="0" layoutInCell="1" allowOverlap="1">
            <wp:simplePos x="0" y="0"/>
            <wp:positionH relativeFrom="page">
              <wp:posOffset>150495</wp:posOffset>
            </wp:positionH>
            <wp:positionV relativeFrom="paragraph">
              <wp:posOffset>231140</wp:posOffset>
            </wp:positionV>
            <wp:extent cx="5009515" cy="1883410"/>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pic:cNvPicPr>
                      <a:picLocks noChangeAspect="1"/>
                    </pic:cNvPicPr>
                  </pic:nvPicPr>
                  <pic:blipFill>
                    <a:blip r:embed="rId35" cstate="print"/>
                    <a:stretch>
                      <a:fillRect/>
                    </a:stretch>
                  </pic:blipFill>
                  <pic:spPr>
                    <a:xfrm>
                      <a:off x="0" y="0"/>
                      <a:ext cx="5009569" cy="1883664"/>
                    </a:xfrm>
                    <a:prstGeom prst="rect">
                      <a:avLst/>
                    </a:prstGeom>
                  </pic:spPr>
                </pic:pic>
              </a:graphicData>
            </a:graphic>
          </wp:anchor>
        </w:drawing>
      </w:r>
      <w:r>
        <w:rPr>
          <w:color w:val="FF0000"/>
        </w:rPr>
        <w:t>The spot welding mode switch is located on the home page, and the fish scale welding, the spot welding duration, and the spot welding interval are located on the setting page.</w:t>
      </w:r>
    </w:p>
    <w:p>
      <w:pPr>
        <w:pStyle w:val="5"/>
        <w:spacing w:before="3"/>
        <w:rPr>
          <w:sz w:val="7"/>
        </w:rPr>
      </w:pPr>
    </w:p>
    <w:p>
      <w:pPr>
        <w:pStyle w:val="5"/>
        <w:ind w:left="218"/>
        <w:rPr>
          <w:sz w:val="20"/>
        </w:rPr>
      </w:pPr>
      <w:r>
        <w:rPr>
          <w:sz w:val="20"/>
        </w:rPr>
        <w:drawing>
          <wp:inline distT="0" distB="0" distL="0" distR="0">
            <wp:extent cx="5013325" cy="2715260"/>
            <wp:effectExtent l="0" t="0" r="0" b="8890"/>
            <wp:docPr id="31" name="image21.jpeg" descr="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descr="2596;"/>
                    <pic:cNvPicPr>
                      <a:picLocks noChangeAspect="1"/>
                    </pic:cNvPicPr>
                  </pic:nvPicPr>
                  <pic:blipFill>
                    <a:blip r:embed="rId36" cstate="print"/>
                    <a:stretch>
                      <a:fillRect/>
                    </a:stretch>
                  </pic:blipFill>
                  <pic:spPr>
                    <a:xfrm>
                      <a:off x="0" y="0"/>
                      <a:ext cx="5013725" cy="2715768"/>
                    </a:xfrm>
                    <a:prstGeom prst="rect">
                      <a:avLst/>
                    </a:prstGeom>
                  </pic:spPr>
                </pic:pic>
              </a:graphicData>
            </a:graphic>
          </wp:inline>
        </w:drawing>
      </w:r>
    </w:p>
    <w:p>
      <w:pPr>
        <w:rPr>
          <w:sz w:val="20"/>
        </w:rPr>
        <w:sectPr>
          <w:footerReference r:id="rId11" w:type="default"/>
          <w:pgSz w:w="8400" w:h="11910"/>
          <w:pgMar w:top="200" w:right="0" w:bottom="660" w:left="20" w:header="0" w:footer="477" w:gutter="0"/>
          <w:cols w:space="720" w:num="1"/>
        </w:sectPr>
      </w:pPr>
    </w:p>
    <w:p>
      <w:pPr>
        <w:pStyle w:val="5"/>
        <w:spacing w:before="46" w:line="278" w:lineRule="auto"/>
        <w:ind w:left="217" w:right="237" w:firstLine="420"/>
      </w:pPr>
      <w:r>
        <w:t>The wire feeder is standard. When there is a gap in the welding product or the weld bead is required to be beautiful and full, the requirements can be met by wire welding.</w:t>
      </w:r>
    </w:p>
    <w:p>
      <w:pPr>
        <w:pStyle w:val="5"/>
        <w:spacing w:line="278" w:lineRule="auto"/>
        <w:ind w:left="217" w:right="132" w:firstLine="420"/>
      </w:pPr>
      <w:r>
        <w:drawing>
          <wp:anchor distT="0" distB="0" distL="0" distR="0" simplePos="0" relativeHeight="251667456" behindDoc="0" locked="0" layoutInCell="1" allowOverlap="1">
            <wp:simplePos x="0" y="0"/>
            <wp:positionH relativeFrom="page">
              <wp:posOffset>417830</wp:posOffset>
            </wp:positionH>
            <wp:positionV relativeFrom="paragraph">
              <wp:posOffset>434975</wp:posOffset>
            </wp:positionV>
            <wp:extent cx="4109085" cy="1870075"/>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pic:cNvPicPr>
                      <a:picLocks noChangeAspect="1"/>
                    </pic:cNvPicPr>
                  </pic:nvPicPr>
                  <pic:blipFill>
                    <a:blip r:embed="rId37" cstate="print"/>
                    <a:stretch>
                      <a:fillRect/>
                    </a:stretch>
                  </pic:blipFill>
                  <pic:spPr>
                    <a:xfrm>
                      <a:off x="0" y="0"/>
                      <a:ext cx="4108939" cy="1869948"/>
                    </a:xfrm>
                    <a:prstGeom prst="rect">
                      <a:avLst/>
                    </a:prstGeom>
                  </pic:spPr>
                </pic:pic>
              </a:graphicData>
            </a:graphic>
          </wp:anchor>
        </w:drawing>
      </w:r>
      <w:r>
        <w:t>The first page displays the basic parameters, which can directly change the wire feeding speed, wire feeding, wire returning (the wire returning distance shall not exceed one meter), stop and operation. When there is no need for wire welding, just click to stop.</w:t>
      </w:r>
    </w:p>
    <w:p>
      <w:pPr>
        <w:pStyle w:val="5"/>
        <w:rPr>
          <w:sz w:val="20"/>
        </w:rPr>
      </w:pPr>
    </w:p>
    <w:p>
      <w:pPr>
        <w:pStyle w:val="5"/>
        <w:spacing w:before="141" w:line="278" w:lineRule="auto"/>
        <w:ind w:left="217" w:right="237" w:firstLine="420"/>
      </w:pPr>
      <w:r>
        <w:t>Start delay. When the welding torch light button is pressed, the wire feeder starts to feed the wire after the given parameter time is extended. This parameter can be used to prevent missing welds at the lap joint when the welding of a long weld needs to be stopped halfway.</w:t>
      </w:r>
    </w:p>
    <w:p>
      <w:pPr>
        <w:pStyle w:val="5"/>
        <w:spacing w:line="278" w:lineRule="auto"/>
        <w:ind w:left="217" w:right="238" w:firstLine="420"/>
      </w:pPr>
      <w:r>
        <w:t>Withdraw the length. After welding, release the switch button to recover the welding wire, so as to separate the welding wire from the workpiece. It is used in conjunction with the gradual time of closing light in the control system. The appropriate length is judged to be flush with the red light and the welding wire.</w:t>
      </w:r>
    </w:p>
    <w:p>
      <w:pPr>
        <w:pStyle w:val="5"/>
        <w:spacing w:line="278" w:lineRule="auto"/>
        <w:ind w:left="217" w:right="236" w:firstLine="420"/>
      </w:pPr>
      <w:r>
        <w:drawing>
          <wp:anchor distT="0" distB="0" distL="0" distR="0" simplePos="0" relativeHeight="251668480" behindDoc="0" locked="0" layoutInCell="1" allowOverlap="1">
            <wp:simplePos x="0" y="0"/>
            <wp:positionH relativeFrom="page">
              <wp:posOffset>417830</wp:posOffset>
            </wp:positionH>
            <wp:positionV relativeFrom="paragraph">
              <wp:posOffset>455295</wp:posOffset>
            </wp:positionV>
            <wp:extent cx="4107180" cy="2423160"/>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38" cstate="print"/>
                    <a:stretch>
                      <a:fillRect/>
                    </a:stretch>
                  </pic:blipFill>
                  <pic:spPr>
                    <a:xfrm>
                      <a:off x="0" y="0"/>
                      <a:ext cx="4107265" cy="2423160"/>
                    </a:xfrm>
                    <a:prstGeom prst="rect">
                      <a:avLst/>
                    </a:prstGeom>
                  </pic:spPr>
                </pic:pic>
              </a:graphicData>
            </a:graphic>
          </wp:anchor>
        </w:drawing>
      </w:r>
      <w:r>
        <w:t>The length of the welding wire shall be supplemented, and the welding wire shall be extended out by one section after the withdrawal. Withdraw too much or reserve a part of the welding wire for use. It can also be directly adjusted by pumping back.</w:t>
      </w:r>
    </w:p>
    <w:p>
      <w:pPr>
        <w:spacing w:line="278" w:lineRule="auto"/>
        <w:sectPr>
          <w:footerReference r:id="rId12" w:type="default"/>
          <w:pgSz w:w="8400" w:h="11910"/>
          <w:pgMar w:top="520" w:right="0" w:bottom="660" w:left="20" w:header="0" w:footer="477" w:gutter="0"/>
          <w:cols w:space="720" w:num="1"/>
        </w:sectPr>
      </w:pPr>
    </w:p>
    <w:p>
      <w:pPr>
        <w:pStyle w:val="3"/>
        <w:spacing w:before="44"/>
        <w:ind w:left="1323"/>
      </w:pPr>
      <w:bookmarkStart w:id="4" w:name="_TOC_250003"/>
      <w:r>
        <w:t>Debug focus</w:t>
      </w:r>
      <w:bookmarkEnd w:id="4"/>
    </w:p>
    <w:p>
      <w:pPr>
        <w:pStyle w:val="5"/>
        <w:spacing w:before="155" w:line="278" w:lineRule="auto"/>
        <w:ind w:left="217" w:right="130" w:firstLine="316"/>
      </w:pPr>
      <w:r>
        <w:t>The laser passes through the focusing mirror to form the minimum point, the intersection of the two lines "X". In general, welding at the focal point is used, and the energy is the strongest. The position of the focus relative to the workpiece is adjusted through the expansion and contraction of the scale tube, so that the focus is just positioned on the surface of the welding workpiece. By judging the spark and sound, it is judged whether it is on the surface of the workpiece. It must be ensured that the lens is intact. When stainless steel is used, it is easier to judge if the scanning speed in the welding process is changed to "0" and the scanning width is changed to "0" and the power to "260-300".</w:t>
      </w:r>
    </w:p>
    <w:p>
      <w:pPr>
        <w:pStyle w:val="5"/>
        <w:ind w:left="954"/>
      </w:pPr>
      <w:r>
        <w:t>There are sparks similar to holding fireworks sticks, and there is a crisp "silk" sound, which is judged as the focus position.</w:t>
      </w:r>
    </w:p>
    <w:p>
      <w:pPr>
        <w:pStyle w:val="5"/>
        <w:spacing w:before="11"/>
        <w:rPr>
          <w:sz w:val="26"/>
        </w:rPr>
      </w:pPr>
      <w:r>
        <w:drawing>
          <wp:anchor distT="0" distB="0" distL="0" distR="0" simplePos="0" relativeHeight="251669504" behindDoc="0" locked="0" layoutInCell="1" allowOverlap="1">
            <wp:simplePos x="0" y="0"/>
            <wp:positionH relativeFrom="page">
              <wp:posOffset>475615</wp:posOffset>
            </wp:positionH>
            <wp:positionV relativeFrom="paragraph">
              <wp:posOffset>58420</wp:posOffset>
            </wp:positionV>
            <wp:extent cx="4304665" cy="2503170"/>
            <wp:effectExtent l="0" t="0" r="635" b="11430"/>
            <wp:wrapTopAndBottom/>
            <wp:docPr id="37" name="image24.jpeg" descr="C:\Users\Admin\Desktop\图片111.png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descr="C:\Users\Admin\Desktop\图片111.png图片111"/>
                    <pic:cNvPicPr>
                      <a:picLocks noChangeAspect="1"/>
                    </pic:cNvPicPr>
                  </pic:nvPicPr>
                  <pic:blipFill>
                    <a:blip r:embed="rId39"/>
                    <a:srcRect/>
                    <a:stretch>
                      <a:fillRect/>
                    </a:stretch>
                  </pic:blipFill>
                  <pic:spPr>
                    <a:xfrm>
                      <a:off x="0" y="0"/>
                      <a:ext cx="4304665" cy="2503170"/>
                    </a:xfrm>
                    <a:prstGeom prst="rect">
                      <a:avLst/>
                    </a:prstGeom>
                  </pic:spPr>
                </pic:pic>
              </a:graphicData>
            </a:graphic>
          </wp:anchor>
        </w:drawing>
      </w:r>
    </w:p>
    <w:p>
      <w:pPr>
        <w:pStyle w:val="5"/>
        <w:ind w:left="1058"/>
      </w:pPr>
      <w:r>
        <w:drawing>
          <wp:anchor distT="0" distB="0" distL="0" distR="0" simplePos="0" relativeHeight="251669504" behindDoc="0" locked="0" layoutInCell="1" allowOverlap="1">
            <wp:simplePos x="0" y="0"/>
            <wp:positionH relativeFrom="page">
              <wp:posOffset>485775</wp:posOffset>
            </wp:positionH>
            <wp:positionV relativeFrom="paragraph">
              <wp:posOffset>246380</wp:posOffset>
            </wp:positionV>
            <wp:extent cx="4455795" cy="2040255"/>
            <wp:effectExtent l="0" t="0" r="1905" b="17145"/>
            <wp:wrapTopAndBottom/>
            <wp:docPr id="39" name="image25.jpeg" descr="C:\Users\Admin\Desktop\111211.png11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descr="C:\Users\Admin\Desktop\111211.png111211"/>
                    <pic:cNvPicPr>
                      <a:picLocks noChangeAspect="1"/>
                    </pic:cNvPicPr>
                  </pic:nvPicPr>
                  <pic:blipFill>
                    <a:blip r:embed="rId40"/>
                    <a:srcRect/>
                    <a:stretch>
                      <a:fillRect/>
                    </a:stretch>
                  </pic:blipFill>
                  <pic:spPr>
                    <a:xfrm>
                      <a:off x="0" y="0"/>
                      <a:ext cx="4455795" cy="2040255"/>
                    </a:xfrm>
                    <a:prstGeom prst="rect">
                      <a:avLst/>
                    </a:prstGeom>
                  </pic:spPr>
                </pic:pic>
              </a:graphicData>
            </a:graphic>
          </wp:anchor>
        </w:drawing>
      </w:r>
      <w:r>
        <w:t>No spark, no sound, defocus position (check the lens if this occurs when the focus is correct)</w:t>
      </w:r>
    </w:p>
    <w:p>
      <w:pPr>
        <w:sectPr>
          <w:footerReference r:id="rId13" w:type="default"/>
          <w:pgSz w:w="8400" w:h="11910"/>
          <w:pgMar w:top="320" w:right="0" w:bottom="660" w:left="20" w:header="0" w:footer="477" w:gutter="0"/>
          <w:pgNumType w:start="10"/>
          <w:cols w:space="720" w:num="1"/>
        </w:sectPr>
      </w:pPr>
    </w:p>
    <w:p>
      <w:pPr>
        <w:pStyle w:val="3"/>
      </w:pPr>
      <w:bookmarkStart w:id="5" w:name="_TOC_250002"/>
      <w:r>
        <w:t>Replace the protective glasses</w:t>
      </w:r>
      <w:bookmarkEnd w:id="5"/>
    </w:p>
    <w:p>
      <w:pPr>
        <w:pStyle w:val="5"/>
        <w:spacing w:before="155" w:line="278" w:lineRule="auto"/>
        <w:ind w:left="217" w:right="238" w:firstLine="211"/>
      </w:pPr>
      <w:r>
        <w:t xml:space="preserve">Due to the processing characteristics of laser welding, the lens needs to be maintained regularly. If the protective lens has serious burn marks, the protective lens needs to be replaced. </w:t>
      </w:r>
    </w:p>
    <w:p>
      <w:pPr>
        <w:pStyle w:val="5"/>
        <w:spacing w:line="278" w:lineRule="auto"/>
        <w:ind w:left="217" w:right="235" w:firstLine="211"/>
      </w:pPr>
      <w:r>
        <w:t xml:space="preserve">Before operation, wash and dry your hands with detergent, wipe the gun body clean, remove the screws of the protective mirror compartment cover in a relatively dust-free and windless place, and pull out the protective mirror bracket. </w:t>
      </w:r>
    </w:p>
    <w:p>
      <w:pPr>
        <w:pStyle w:val="5"/>
        <w:spacing w:line="269" w:lineRule="exact"/>
        <w:ind w:left="428"/>
      </w:pPr>
      <w:r>
        <w:t xml:space="preserve"> Check the protective lens, and rotate the metal ring to take out the lens. Then check the white power storage seal ring under the protective lens. </w:t>
      </w:r>
    </w:p>
    <w:p>
      <w:pPr>
        <w:pStyle w:val="5"/>
        <w:spacing w:before="43"/>
        <w:ind w:left="428"/>
      </w:pPr>
      <w:r>
        <w:t xml:space="preserve">(If the power storage seal ring is scratched or deformed, it cannot be used and must be replaced immediately.) </w:t>
      </w:r>
    </w:p>
    <w:p>
      <w:pPr>
        <w:pStyle w:val="5"/>
        <w:spacing w:before="43" w:line="278" w:lineRule="auto"/>
        <w:ind w:left="428" w:right="134"/>
      </w:pPr>
      <w:r>
        <w:t xml:space="preserve">Wipe the compartment opening and the inside of the compartment cover with a cotton ball dipped in alcohol, quickly insert the protective mirror bracket into the protective mirror compartment, and tighten the screws. The transparent surface of the new mirror is not allowed to be touched directly by hand. The index finger and thumb pinch the side of the lens and put it in. </w:t>
      </w:r>
    </w:p>
    <w:p>
      <w:pPr>
        <w:pStyle w:val="5"/>
        <w:ind w:left="428"/>
      </w:pPr>
      <w:r>
        <w:t xml:space="preserve"> </w:t>
      </w:r>
    </w:p>
    <w:p>
      <w:pPr>
        <w:pStyle w:val="5"/>
        <w:spacing w:before="43"/>
        <w:ind w:left="428"/>
      </w:pPr>
      <w:r>
        <w:t xml:space="preserve"> </w:t>
      </w:r>
    </w:p>
    <w:p>
      <w:pPr>
        <w:pStyle w:val="5"/>
        <w:spacing w:before="43"/>
        <w:ind w:left="428"/>
      </w:pPr>
      <w:r>
        <w:t xml:space="preserve"> </w:t>
      </w:r>
    </w:p>
    <w:p>
      <w:pPr>
        <w:pStyle w:val="5"/>
        <w:rPr>
          <w:sz w:val="20"/>
        </w:rPr>
      </w:pPr>
    </w:p>
    <w:p>
      <w:pPr>
        <w:pStyle w:val="5"/>
        <w:rPr>
          <w:sz w:val="20"/>
        </w:rPr>
      </w:pPr>
    </w:p>
    <w:p>
      <w:pPr>
        <w:pStyle w:val="5"/>
        <w:rPr>
          <w:sz w:val="20"/>
        </w:rPr>
      </w:pPr>
    </w:p>
    <w:p>
      <w:pPr>
        <w:pStyle w:val="5"/>
        <w:spacing w:before="5"/>
        <w:rPr>
          <w:sz w:val="16"/>
        </w:rPr>
      </w:pPr>
    </w:p>
    <w:p>
      <w:pPr>
        <w:pStyle w:val="5"/>
        <w:ind w:left="6099"/>
      </w:pPr>
      <w:r>
        <mc:AlternateContent>
          <mc:Choice Requires="wpg">
            <w:drawing>
              <wp:anchor distT="0" distB="0" distL="114300" distR="114300" simplePos="0" relativeHeight="251673600" behindDoc="0" locked="0" layoutInCell="1" allowOverlap="1">
                <wp:simplePos x="0" y="0"/>
                <wp:positionH relativeFrom="page">
                  <wp:posOffset>708660</wp:posOffset>
                </wp:positionH>
                <wp:positionV relativeFrom="paragraph">
                  <wp:posOffset>-107950</wp:posOffset>
                </wp:positionV>
                <wp:extent cx="3689350" cy="3390900"/>
                <wp:effectExtent l="0" t="635" r="6350" b="0"/>
                <wp:wrapNone/>
                <wp:docPr id="18" name="组合 17"/>
                <wp:cNvGraphicFramePr/>
                <a:graphic xmlns:a="http://schemas.openxmlformats.org/drawingml/2006/main">
                  <a:graphicData uri="http://schemas.microsoft.com/office/word/2010/wordprocessingGroup">
                    <wpg:wgp>
                      <wpg:cNvGrpSpPr/>
                      <wpg:grpSpPr>
                        <a:xfrm>
                          <a:off x="0" y="0"/>
                          <a:ext cx="3689350" cy="3390900"/>
                          <a:chOff x="1117" y="-170"/>
                          <a:chExt cx="5810" cy="5340"/>
                        </a:xfrm>
                      </wpg:grpSpPr>
                      <pic:pic xmlns:pic="http://schemas.openxmlformats.org/drawingml/2006/picture">
                        <pic:nvPicPr>
                          <pic:cNvPr id="4" name="图片 18"/>
                          <pic:cNvPicPr>
                            <a:picLocks noChangeAspect="1"/>
                          </pic:cNvPicPr>
                        </pic:nvPicPr>
                        <pic:blipFill>
                          <a:blip r:embed="rId41"/>
                          <a:stretch>
                            <a:fillRect/>
                          </a:stretch>
                        </pic:blipFill>
                        <pic:spPr>
                          <a:xfrm>
                            <a:off x="1117" y="-171"/>
                            <a:ext cx="5810" cy="5340"/>
                          </a:xfrm>
                          <a:prstGeom prst="rect">
                            <a:avLst/>
                          </a:prstGeom>
                          <a:noFill/>
                          <a:ln>
                            <a:noFill/>
                          </a:ln>
                        </pic:spPr>
                      </pic:pic>
                      <wps:wsp>
                        <wps:cNvPr id="6" name="直线 19"/>
                        <wps:cNvCnPr/>
                        <wps:spPr>
                          <a:xfrm>
                            <a:off x="3348" y="99"/>
                            <a:ext cx="1658" cy="0"/>
                          </a:xfrm>
                          <a:prstGeom prst="line">
                            <a:avLst/>
                          </a:prstGeom>
                          <a:ln w="1778" cap="flat" cmpd="sng">
                            <a:solidFill>
                              <a:srgbClr val="3C3939"/>
                            </a:solidFill>
                            <a:prstDash val="solid"/>
                            <a:headEnd type="none" w="med" len="med"/>
                            <a:tailEnd type="none" w="med" len="med"/>
                          </a:ln>
                        </wps:spPr>
                        <wps:bodyPr/>
                      </wps:wsp>
                      <wps:wsp>
                        <wps:cNvPr id="8" name="直线 20"/>
                        <wps:cNvCnPr/>
                        <wps:spPr>
                          <a:xfrm flipH="1">
                            <a:off x="3348" y="99"/>
                            <a:ext cx="1658" cy="0"/>
                          </a:xfrm>
                          <a:prstGeom prst="line">
                            <a:avLst/>
                          </a:prstGeom>
                          <a:ln w="6350" cap="flat" cmpd="sng">
                            <a:solidFill>
                              <a:srgbClr val="3C3939"/>
                            </a:solidFill>
                            <a:prstDash val="solid"/>
                            <a:headEnd type="none" w="med" len="med"/>
                            <a:tailEnd type="none" w="med" len="med"/>
                          </a:ln>
                        </wps:spPr>
                        <wps:bodyPr/>
                      </wps:wsp>
                      <wps:wsp>
                        <wps:cNvPr id="10" name="直线 21"/>
                        <wps:cNvCnPr/>
                        <wps:spPr>
                          <a:xfrm>
                            <a:off x="3248" y="933"/>
                            <a:ext cx="0" cy="2787"/>
                          </a:xfrm>
                          <a:prstGeom prst="line">
                            <a:avLst/>
                          </a:prstGeom>
                          <a:ln w="1778" cap="flat" cmpd="sng">
                            <a:solidFill>
                              <a:srgbClr val="3C3939"/>
                            </a:solidFill>
                            <a:prstDash val="solid"/>
                            <a:headEnd type="none" w="med" len="med"/>
                            <a:tailEnd type="none" w="med" len="med"/>
                          </a:ln>
                        </wps:spPr>
                        <wps:bodyPr/>
                      </wps:wsp>
                      <wps:wsp>
                        <wps:cNvPr id="12" name="直线 22"/>
                        <wps:cNvCnPr/>
                        <wps:spPr>
                          <a:xfrm flipV="1">
                            <a:off x="3248" y="933"/>
                            <a:ext cx="0" cy="2787"/>
                          </a:xfrm>
                          <a:prstGeom prst="line">
                            <a:avLst/>
                          </a:prstGeom>
                          <a:ln w="6350" cap="flat" cmpd="sng">
                            <a:solidFill>
                              <a:srgbClr val="3C3939"/>
                            </a:solidFill>
                            <a:prstDash val="solid"/>
                            <a:headEnd type="none" w="med" len="med"/>
                            <a:tailEnd type="none" w="med" len="med"/>
                          </a:ln>
                        </wps:spPr>
                        <wps:bodyPr/>
                      </wps:wsp>
                      <wps:wsp>
                        <wps:cNvPr id="14" name="直线 23"/>
                        <wps:cNvCnPr/>
                        <wps:spPr>
                          <a:xfrm>
                            <a:off x="3657" y="764"/>
                            <a:ext cx="1801" cy="0"/>
                          </a:xfrm>
                          <a:prstGeom prst="line">
                            <a:avLst/>
                          </a:prstGeom>
                          <a:ln w="1778" cap="flat" cmpd="sng">
                            <a:solidFill>
                              <a:srgbClr val="3C3939"/>
                            </a:solidFill>
                            <a:prstDash val="solid"/>
                            <a:headEnd type="none" w="med" len="med"/>
                            <a:tailEnd type="none" w="med" len="med"/>
                          </a:ln>
                        </wps:spPr>
                        <wps:bodyPr/>
                      </wps:wsp>
                      <wps:wsp>
                        <wps:cNvPr id="16" name="直线 24"/>
                        <wps:cNvCnPr/>
                        <wps:spPr>
                          <a:xfrm flipH="1">
                            <a:off x="3657" y="764"/>
                            <a:ext cx="1801" cy="0"/>
                          </a:xfrm>
                          <a:prstGeom prst="line">
                            <a:avLst/>
                          </a:prstGeom>
                          <a:ln w="6350" cap="flat" cmpd="sng">
                            <a:solidFill>
                              <a:srgbClr val="3C3939"/>
                            </a:solidFill>
                            <a:prstDash val="solid"/>
                            <a:headEnd type="none" w="med" len="med"/>
                            <a:tailEnd type="none" w="med" len="med"/>
                          </a:ln>
                        </wps:spPr>
                        <wps:bodyPr/>
                      </wps:wsp>
                    </wpg:wgp>
                  </a:graphicData>
                </a:graphic>
              </wp:anchor>
            </w:drawing>
          </mc:Choice>
          <mc:Fallback>
            <w:pict>
              <v:group id="组合 17" o:spid="_x0000_s1026" o:spt="203" style="position:absolute;left:0pt;margin-left:55.8pt;margin-top:-8.5pt;height:267pt;width:290.5pt;mso-position-horizontal-relative:page;z-index:251673600;mso-width-relative:page;mso-height-relative:page;" coordorigin="1117,-170" coordsize="5810,5340" o:gfxdata="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">
                <o:lock v:ext="edit" aspectratio="f"/>
                <v:shape id="图片 18" o:spid="_x0000_s1026" o:spt="75" type="#_x0000_t75" style="position:absolute;left:1117;top:-171;height:5340;width:5810;" filled="f" o:preferrelative="t" stroked="f" coordsize="21600,21600" o:gfxdata="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TbrsAAADa&#10;AAAADwAAAAAAAAABACAAAAAiAAAAZHJzL2Rvd25yZXYueG1sUEsBAhQAFAAAAAgAh07iQDMvBZ47&#10;AAAAOQAAABAAAAAAAAAAAQAgAAAACgEAAGRycy9zaGFwZXhtbC54bWxQSwUGAAAAAAYABgBbAQAA&#10;tAMAAAAA&#10;">
                  <v:fill on="f" focussize="0,0"/>
                  <v:stroke on="f"/>
                  <v:imagedata r:id="rId41" o:title=""/>
                  <o:lock v:ext="edit" aspectratio="t"/>
                </v:shape>
                <v:line id="直线 19" o:spid="_x0000_s1026" o:spt="20" style="position:absolute;left:3348;top:99;height:0;width:1658;" filled="f" stroked="t" coordsize="21600,21600" o:gfxdata="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lieugAAANoA&#10;AAAPAAAAAAAAAAEAIAAAACIAAABkcnMvZG93bnJldi54bWxQSwECFAAUAAAACACHTuJAMy8FnjsA&#10;AAA5AAAAEAAAAAAAAAABACAAAAAJAQAAZHJzL3NoYXBleG1sLnhtbFBLBQYAAAAABgAGAFsBAACz&#10;AwAAAAA=&#10;">
                  <v:fill on="f" focussize="0,0"/>
                  <v:stroke weight="0.14pt" color="#3C3939" joinstyle="round"/>
                  <v:imagedata o:title=""/>
                  <o:lock v:ext="edit" aspectratio="f"/>
                </v:line>
                <v:line id="直线 20" o:spid="_x0000_s1026" o:spt="20" style="position:absolute;left:3348;top:99;flip:x;height:0;width:1658;" filled="f" stroked="t" coordsize="21600,21600" o:gfxdata="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lsbUAAADaAAAADwAA&#10;AAAAAAABACAAAAAiAAAAZHJzL2Rvd25yZXYueG1sUEsBAhQAFAAAAAgAh07iQDMvBZ47AAAAOQAA&#10;ABAAAAAAAAAAAQAgAAAABAEAAGRycy9zaGFwZXhtbC54bWxQSwUGAAAAAAYABgBbAQAArgMAAAAA&#10;">
                  <v:fill on="f" focussize="0,0"/>
                  <v:stroke weight="0.5pt" color="#3C3939" joinstyle="round"/>
                  <v:imagedata o:title=""/>
                  <o:lock v:ext="edit" aspectratio="f"/>
                </v:line>
                <v:line id="直线 21" o:spid="_x0000_s1026" o:spt="20" style="position:absolute;left:3248;top:933;height:2787;width:0;" filled="f" stroked="t" coordsize="21600,21600" o:gfxdata="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PbSS8AAAA&#10;2wAAAA8AAAAAAAAAAQAgAAAAIgAAAGRycy9kb3ducmV2LnhtbFBLAQIUABQAAAAIAIdO4kAzLwWe&#10;OwAAADkAAAAQAAAAAAAAAAEAIAAAAAsBAABkcnMvc2hhcGV4bWwueG1sUEsFBgAAAAAGAAYAWwEA&#10;ALUDAAAAAA==&#10;">
                  <v:fill on="f" focussize="0,0"/>
                  <v:stroke weight="0.14pt" color="#3C3939" joinstyle="round"/>
                  <v:imagedata o:title=""/>
                  <o:lock v:ext="edit" aspectratio="f"/>
                </v:line>
                <v:line id="直线 22" o:spid="_x0000_s1026" o:spt="20" style="position:absolute;left:3248;top:933;flip:y;height:2787;width:0;" filled="f" stroked="t" coordsize="21600,21600" o:gfxdata="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nZnz22AAAA2wAAAA8A&#10;AAAAAAAAAQAgAAAAIgAAAGRycy9kb3ducmV2LnhtbFBLAQIUABQAAAAIAIdO4kAzLwWeOwAAADkA&#10;AAAQAAAAAAAAAAEAIAAAAAUBAABkcnMvc2hhcGV4bWwueG1sUEsFBgAAAAAGAAYAWwEAAK8DAAAA&#10;AA==&#10;">
                  <v:fill on="f" focussize="0,0"/>
                  <v:stroke weight="0.5pt" color="#3C3939" joinstyle="round"/>
                  <v:imagedata o:title=""/>
                  <o:lock v:ext="edit" aspectratio="f"/>
                </v:line>
                <v:line id="直线 23" o:spid="_x0000_s1026" o:spt="20" style="position:absolute;left:3657;top:764;height:0;width:1801;" filled="f" stroked="t" coordsize="21600,21600" o:gfxdata="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0aye5AAAA2wAA&#10;AA8AAAAAAAAAAQAgAAAAIgAAAGRycy9kb3ducmV2LnhtbFBLAQIUABQAAAAIAIdO4kAzLwWeOwAA&#10;ADkAAAAQAAAAAAAAAAEAIAAAAAgBAABkcnMvc2hhcGV4bWwueG1sUEsFBgAAAAAGAAYAWwEAALID&#10;AAAAAA==&#10;">
                  <v:fill on="f" focussize="0,0"/>
                  <v:stroke weight="0.14pt" color="#3C3939" joinstyle="round"/>
                  <v:imagedata o:title=""/>
                  <o:lock v:ext="edit" aspectratio="f"/>
                </v:line>
                <v:line id="直线 24" o:spid="_x0000_s1026" o:spt="20" style="position:absolute;left:3657;top:764;flip:x;height:0;width:1801;" filled="f" stroked="t" coordsize="21600,21600" o:gfxdata="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imT65AAAA2wAA&#10;AA8AAAAAAAAAAQAgAAAAIgAAAGRycy9kb3ducmV2LnhtbFBLAQIUABQAAAAIAIdO4kAzLwWeOwAA&#10;ADkAAAAQAAAAAAAAAAEAIAAAAAgBAABkcnMvc2hhcGV4bWwueG1sUEsFBgAAAAAGAAYAWwEAALID&#10;AAAAAA==&#10;">
                  <v:fill on="f" focussize="0,0"/>
                  <v:stroke weight="0.5pt" color="#3C3939" joinstyle="round"/>
                  <v:imagedata o:title=""/>
                  <o:lock v:ext="edit" aspectratio="f"/>
                </v:line>
              </v:group>
            </w:pict>
          </mc:Fallback>
        </mc:AlternateContent>
      </w:r>
      <w:r>
        <w:t>Locking screw</w:t>
      </w:r>
    </w:p>
    <w:p>
      <w:pPr>
        <w:pStyle w:val="5"/>
        <w:spacing w:before="44"/>
        <w:ind w:left="6099"/>
      </w:pPr>
      <w:r>
        <w:t>Metal ring clasp of lens</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15"/>
        </w:rPr>
      </w:pPr>
    </w:p>
    <w:p>
      <w:pPr>
        <w:pStyle w:val="5"/>
        <w:spacing w:before="1"/>
        <w:ind w:left="1464" w:right="3092"/>
        <w:jc w:val="center"/>
      </w:pPr>
      <w:r>
        <w:t>Protect the lens</w:t>
      </w:r>
    </w:p>
    <w:p>
      <w:pPr>
        <w:jc w:val="center"/>
        <w:sectPr>
          <w:pgSz w:w="8400" w:h="11910"/>
          <w:pgMar w:top="940" w:right="0" w:bottom="660" w:left="20" w:header="0" w:footer="477" w:gutter="0"/>
          <w:cols w:space="720" w:num="1"/>
        </w:sectPr>
      </w:pPr>
    </w:p>
    <w:p>
      <w:pPr>
        <w:pStyle w:val="3"/>
        <w:ind w:left="1116"/>
      </w:pPr>
      <w:bookmarkStart w:id="6" w:name="_TOC_250001"/>
      <w:r>
        <w:t>Maintenance</w:t>
      </w:r>
      <w:bookmarkEnd w:id="6"/>
    </w:p>
    <w:p>
      <w:pPr>
        <w:pStyle w:val="5"/>
        <w:spacing w:before="155" w:line="278" w:lineRule="auto"/>
        <w:ind w:left="217" w:right="266" w:firstLine="734"/>
      </w:pPr>
      <w:r>
        <w:t>For equipment maintenance, the machine must be shut down and the power supply must be cut off for 3 minutes before operation, otherwise there will be a risk of electric shock. When the ambient temperature is lower than 2 ℃, the internal water must be drained when the machine is stopped for a long time.</w:t>
      </w:r>
    </w:p>
    <w:p>
      <w:pPr>
        <w:pStyle w:val="5"/>
        <w:spacing w:line="269" w:lineRule="exact"/>
        <w:ind w:left="914"/>
      </w:pPr>
      <w:r>
        <w:t>Dust prevention in summer In summer, please clean the condenser and dust screen of the equipment in about 15 days.</w:t>
      </w:r>
    </w:p>
    <w:p>
      <w:pPr>
        <w:pStyle w:val="5"/>
        <w:spacing w:before="9"/>
        <w:rPr>
          <w:sz w:val="10"/>
        </w:rPr>
      </w:pPr>
      <w:r>
        <w:drawing>
          <wp:anchor distT="0" distB="0" distL="0" distR="0" simplePos="0" relativeHeight="251670528" behindDoc="0" locked="0" layoutInCell="1" allowOverlap="1">
            <wp:simplePos x="0" y="0"/>
            <wp:positionH relativeFrom="page">
              <wp:posOffset>444500</wp:posOffset>
            </wp:positionH>
            <wp:positionV relativeFrom="paragraph">
              <wp:posOffset>111760</wp:posOffset>
            </wp:positionV>
            <wp:extent cx="4434840" cy="1584960"/>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jpeg"/>
                    <pic:cNvPicPr>
                      <a:picLocks noChangeAspect="1"/>
                    </pic:cNvPicPr>
                  </pic:nvPicPr>
                  <pic:blipFill>
                    <a:blip r:embed="rId42" cstate="print"/>
                    <a:stretch>
                      <a:fillRect/>
                    </a:stretch>
                  </pic:blipFill>
                  <pic:spPr>
                    <a:xfrm>
                      <a:off x="0" y="0"/>
                      <a:ext cx="4434839" cy="1584960"/>
                    </a:xfrm>
                    <a:prstGeom prst="rect">
                      <a:avLst/>
                    </a:prstGeom>
                  </pic:spPr>
                </pic:pic>
              </a:graphicData>
            </a:graphic>
          </wp:anchor>
        </w:drawing>
      </w:r>
    </w:p>
    <w:p>
      <w:pPr>
        <w:pStyle w:val="5"/>
        <w:spacing w:before="150" w:line="364" w:lineRule="auto"/>
        <w:ind w:left="217" w:right="236" w:firstLine="211"/>
      </w:pPr>
      <w:r>
        <w:t>When the antifreezing equipment is transported in winter or not used for a long time, the water in the water tank should be drained through the drain valve, and the drain screw under the water pump should be loosened to drain the residual water in the water pump. If the ambient temperature at night is lower than 2 ℃, it is recommended that the customer does not stop the machine or add water.</w:t>
      </w:r>
    </w:p>
    <w:p>
      <w:pPr>
        <w:pStyle w:val="5"/>
        <w:spacing w:before="35" w:line="302" w:lineRule="exact"/>
        <w:ind w:left="217"/>
        <w:rPr>
          <w:rFonts w:ascii="微软雅黑" w:hAnsi="微软雅黑" w:eastAsia="微软雅黑"/>
        </w:rPr>
      </w:pPr>
      <w:r>
        <w:t>The volume ratio of antifreeze and glycol shall be selected according to Table 1, and the freezing point to be prevented shall be equal to the ambient temperature of the equipment minus 5 ℃.</w:t>
      </w:r>
    </w:p>
    <w:p>
      <w:pPr>
        <w:pStyle w:val="5"/>
        <w:spacing w:line="184" w:lineRule="exact"/>
        <w:ind w:left="428"/>
      </w:pPr>
      <w:r>
        <w:t>After the work is finished, the optical fiber shall be coiled up and put into the fixed position of the cabinet, and the welding gun shall be hung on the right side of the cabinet. Prevent trampling and breaking of optical fiber.</w:t>
      </w:r>
    </w:p>
    <w:p>
      <w:pPr>
        <w:pStyle w:val="5"/>
        <w:spacing w:before="43" w:line="183" w:lineRule="exact"/>
        <w:ind w:left="217"/>
      </w:pPr>
      <w:r>
        <w:t>Break the head of the gun.</w:t>
      </w:r>
    </w:p>
    <w:p>
      <w:pPr>
        <w:pStyle w:val="5"/>
        <w:spacing w:line="301" w:lineRule="exact"/>
        <w:ind w:left="217"/>
      </w:pPr>
      <w:r>
        <w:drawing>
          <wp:anchor distT="0" distB="0" distL="0" distR="0" simplePos="0" relativeHeight="251674624" behindDoc="1" locked="0" layoutInCell="1" allowOverlap="1">
            <wp:simplePos x="0" y="0"/>
            <wp:positionH relativeFrom="page">
              <wp:posOffset>285115</wp:posOffset>
            </wp:positionH>
            <wp:positionV relativeFrom="paragraph">
              <wp:posOffset>99695</wp:posOffset>
            </wp:positionV>
            <wp:extent cx="4567555" cy="2510155"/>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jpeg"/>
                    <pic:cNvPicPr>
                      <a:picLocks noChangeAspect="1"/>
                    </pic:cNvPicPr>
                  </pic:nvPicPr>
                  <pic:blipFill>
                    <a:blip r:embed="rId43" cstate="print"/>
                    <a:stretch>
                      <a:fillRect/>
                    </a:stretch>
                  </pic:blipFill>
                  <pic:spPr>
                    <a:xfrm>
                      <a:off x="0" y="0"/>
                      <a:ext cx="4567555" cy="2510155"/>
                    </a:xfrm>
                    <a:prstGeom prst="rect">
                      <a:avLst/>
                    </a:prstGeom>
                  </pic:spPr>
                </pic:pic>
              </a:graphicData>
            </a:graphic>
          </wp:anchor>
        </w:drawing>
      </w:r>
      <w:r>
        <w:t>Left and right. When the average temperature of the day is higher than 5 ℃, replace the water containing antifreeze with demineralized water.</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2"/>
        <w:rPr>
          <w:sz w:val="19"/>
        </w:rPr>
      </w:pPr>
    </w:p>
    <w:p>
      <w:pPr>
        <w:pStyle w:val="5"/>
        <w:spacing w:before="58"/>
        <w:ind w:left="1464" w:right="1413"/>
        <w:jc w:val="center"/>
        <w:rPr>
          <w:rFonts w:ascii="Calibri"/>
        </w:rPr>
      </w:pPr>
      <w:r>
        <w:rPr>
          <w:rFonts w:ascii="Calibri"/>
        </w:rPr>
        <w:t>12</w:t>
      </w:r>
    </w:p>
    <w:p>
      <w:pPr>
        <w:jc w:val="center"/>
        <w:rPr>
          <w:rFonts w:ascii="Calibri"/>
        </w:rPr>
        <w:sectPr>
          <w:footerReference r:id="rId14" w:type="default"/>
          <w:pgSz w:w="8400" w:h="11910"/>
          <w:pgMar w:top="940" w:right="0" w:bottom="280" w:left="20" w:header="0" w:footer="0" w:gutter="0"/>
          <w:cols w:space="720" w:num="1"/>
        </w:sectPr>
      </w:pPr>
    </w:p>
    <w:p>
      <w:pPr>
        <w:pStyle w:val="3"/>
        <w:ind w:left="1464" w:right="1279"/>
      </w:pPr>
      <w:bookmarkStart w:id="7" w:name="_TOC_250000"/>
      <w:r>
        <w:t>Process reference table</w:t>
      </w:r>
      <w:bookmarkEnd w:id="7"/>
    </w:p>
    <w:p>
      <w:pPr>
        <w:pStyle w:val="5"/>
        <w:spacing w:before="155"/>
        <w:ind w:left="1464" w:right="1415"/>
        <w:jc w:val="center"/>
        <w:rPr>
          <w:rFonts w:ascii="黑体" w:eastAsia="黑体"/>
        </w:rPr>
      </w:pPr>
      <w:r>
        <w:rPr>
          <w:rFonts w:ascii="黑体" w:eastAsia="黑体"/>
          <w:color w:val="FF0000"/>
        </w:rPr>
        <w:t>Check whether the red light is in the center before starting the machine every day.</w:t>
      </w:r>
    </w:p>
    <w:p>
      <w:pPr>
        <w:pStyle w:val="5"/>
        <w:rPr>
          <w:rFonts w:ascii="黑体"/>
          <w:sz w:val="20"/>
        </w:rPr>
      </w:pPr>
    </w:p>
    <w:p>
      <w:pPr>
        <w:pStyle w:val="5"/>
        <w:spacing w:before="12"/>
        <w:rPr>
          <w:rFonts w:ascii="黑体"/>
          <w:sz w:val="12"/>
        </w:rPr>
      </w:pPr>
      <w:r>
        <w:drawing>
          <wp:anchor distT="0" distB="0" distL="0" distR="0" simplePos="0" relativeHeight="251671552" behindDoc="0" locked="0" layoutInCell="1" allowOverlap="1">
            <wp:simplePos x="0" y="0"/>
            <wp:positionH relativeFrom="page">
              <wp:posOffset>150495</wp:posOffset>
            </wp:positionH>
            <wp:positionV relativeFrom="paragraph">
              <wp:posOffset>130175</wp:posOffset>
            </wp:positionV>
            <wp:extent cx="5088255" cy="5155565"/>
            <wp:effectExtent l="0" t="0" r="0" b="0"/>
            <wp:wrapTopAndBottom/>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png"/>
                    <pic:cNvPicPr>
                      <a:picLocks noChangeAspect="1"/>
                    </pic:cNvPicPr>
                  </pic:nvPicPr>
                  <pic:blipFill>
                    <a:blip r:embed="rId44" cstate="print"/>
                    <a:stretch>
                      <a:fillRect/>
                    </a:stretch>
                  </pic:blipFill>
                  <pic:spPr>
                    <a:xfrm>
                      <a:off x="0" y="0"/>
                      <a:ext cx="5088571" cy="5155501"/>
                    </a:xfrm>
                    <a:prstGeom prst="rect">
                      <a:avLst/>
                    </a:prstGeom>
                  </pic:spPr>
                </pic:pic>
              </a:graphicData>
            </a:graphic>
          </wp:anchor>
        </w:drawing>
      </w:r>
    </w:p>
    <w:p>
      <w:pPr>
        <w:rPr>
          <w:rFonts w:ascii="黑体"/>
          <w:sz w:val="12"/>
        </w:rPr>
        <w:sectPr>
          <w:footerReference r:id="rId15" w:type="default"/>
          <w:pgSz w:w="8400" w:h="11910"/>
          <w:pgMar w:top="940" w:right="0" w:bottom="280" w:left="20" w:header="0" w:footer="99" w:gutter="0"/>
          <w:pgNumType w:start="13"/>
          <w:cols w:space="720" w:num="1"/>
        </w:sectPr>
      </w:pPr>
    </w:p>
    <w:p>
      <w:pPr>
        <w:pStyle w:val="3"/>
        <w:spacing w:before="36"/>
        <w:ind w:left="1464" w:right="1281"/>
        <w:rPr>
          <w:sz w:val="10"/>
        </w:rPr>
      </w:pPr>
      <w:r>
        <w:t>Fault and handling</w:t>
      </w:r>
    </w:p>
    <w:tbl>
      <w:tblPr>
        <w:tblStyle w:val="12"/>
        <w:tblW w:w="0" w:type="auto"/>
        <w:tblInd w:w="30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70"/>
        <w:gridCol w:w="64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1470" w:type="dxa"/>
            <w:tcBorders>
              <w:left w:val="single" w:color="000000" w:sz="4" w:space="0"/>
              <w:bottom w:val="single" w:color="000000" w:sz="4" w:space="0"/>
              <w:right w:val="single" w:color="000000" w:sz="4" w:space="0"/>
            </w:tcBorders>
          </w:tcPr>
          <w:p>
            <w:pPr>
              <w:pStyle w:val="16"/>
              <w:ind w:left="352"/>
              <w:rPr>
                <w:sz w:val="24"/>
              </w:rPr>
            </w:pPr>
            <w:r>
              <w:rPr>
                <w:sz w:val="24"/>
                <w:szCs w:val="24"/>
              </w:rPr>
              <w:t>Frequently asked questions</w:t>
            </w:r>
          </w:p>
        </w:tc>
        <w:tc>
          <w:tcPr>
            <w:tcW w:w="6470" w:type="dxa"/>
            <w:tcBorders>
              <w:left w:val="single" w:color="000000" w:sz="4" w:space="0"/>
              <w:bottom w:val="single" w:color="000000" w:sz="4" w:space="0"/>
              <w:right w:val="single" w:color="000000" w:sz="4" w:space="0"/>
            </w:tcBorders>
          </w:tcPr>
          <w:p>
            <w:pPr>
              <w:pStyle w:val="16"/>
              <w:ind w:left="1623"/>
              <w:rPr>
                <w:sz w:val="24"/>
              </w:rPr>
            </w:pPr>
            <w:r>
              <w:rPr>
                <w:sz w:val="24"/>
                <w:szCs w:val="24"/>
              </w:rPr>
              <w:t>Fault description and solution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trPr>
        <w:tc>
          <w:tcPr>
            <w:tcW w:w="1470" w:type="dxa"/>
            <w:tcBorders>
              <w:top w:val="single" w:color="000000" w:sz="4" w:space="0"/>
              <w:left w:val="single" w:color="000000" w:sz="4" w:space="0"/>
              <w:bottom w:val="single" w:color="000000" w:sz="4" w:space="0"/>
              <w:right w:val="single" w:color="000000" w:sz="4" w:space="0"/>
            </w:tcBorders>
          </w:tcPr>
          <w:p>
            <w:pPr>
              <w:pStyle w:val="16"/>
              <w:spacing w:before="6"/>
              <w:rPr>
                <w:sz w:val="25"/>
              </w:rPr>
            </w:pPr>
          </w:p>
          <w:p>
            <w:pPr>
              <w:pStyle w:val="16"/>
              <w:ind w:left="283"/>
            </w:pPr>
            <w:r>
              <w:t>Laser alarm</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2"/>
              </w:numPr>
              <w:tabs>
                <w:tab w:val="left" w:pos="291"/>
              </w:tabs>
              <w:spacing w:before="40"/>
              <w:rPr>
                <w:sz w:val="18"/>
              </w:rPr>
            </w:pPr>
            <w:r>
              <w:rPr>
                <w:sz w:val="18"/>
                <w:szCs w:val="18"/>
              </w:rPr>
              <w:t>Check the water tank to see if it opens or alarms</w:t>
            </w:r>
          </w:p>
          <w:p>
            <w:pPr>
              <w:pStyle w:val="16"/>
              <w:numPr>
                <w:ilvl w:val="0"/>
                <w:numId w:val="2"/>
              </w:numPr>
              <w:tabs>
                <w:tab w:val="left" w:pos="291"/>
              </w:tabs>
              <w:spacing w:before="82"/>
              <w:rPr>
                <w:sz w:val="18"/>
              </w:rPr>
            </w:pPr>
            <w:r>
              <w:rPr>
                <w:sz w:val="18"/>
                <w:szCs w:val="18"/>
              </w:rPr>
              <w:t>Whether the QBH (the connection between the optical fiber and the welding gun) is loose,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2" w:hRule="atLeast"/>
        </w:trPr>
        <w:tc>
          <w:tcPr>
            <w:tcW w:w="1470" w:type="dxa"/>
            <w:tcBorders>
              <w:top w:val="single" w:color="000000" w:sz="4" w:space="0"/>
              <w:left w:val="single" w:color="000000" w:sz="4" w:space="0"/>
              <w:bottom w:val="single" w:color="000000" w:sz="4" w:space="0"/>
              <w:right w:val="single" w:color="000000" w:sz="4" w:space="0"/>
            </w:tcBorders>
          </w:tcPr>
          <w:p>
            <w:pPr>
              <w:pStyle w:val="16"/>
            </w:pPr>
          </w:p>
          <w:p>
            <w:pPr>
              <w:pStyle w:val="16"/>
            </w:pPr>
          </w:p>
          <w:p>
            <w:pPr>
              <w:pStyle w:val="16"/>
              <w:rPr>
                <w:sz w:val="18"/>
              </w:rPr>
            </w:pPr>
          </w:p>
          <w:p>
            <w:pPr>
              <w:pStyle w:val="16"/>
              <w:ind w:left="475"/>
            </w:pPr>
            <w:r>
              <w:t>No light</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3"/>
              </w:numPr>
              <w:tabs>
                <w:tab w:val="left" w:pos="291"/>
              </w:tabs>
              <w:spacing w:before="40"/>
              <w:rPr>
                <w:sz w:val="18"/>
              </w:rPr>
            </w:pPr>
            <w:r>
              <w:rPr>
                <w:sz w:val="18"/>
                <w:szCs w:val="18"/>
              </w:rPr>
              <w:t>Check whether the laser is powered on and alarms.</w:t>
            </w:r>
          </w:p>
          <w:p>
            <w:pPr>
              <w:pStyle w:val="16"/>
              <w:numPr>
                <w:ilvl w:val="0"/>
                <w:numId w:val="3"/>
              </w:numPr>
              <w:tabs>
                <w:tab w:val="left" w:pos="291"/>
              </w:tabs>
              <w:spacing w:before="82" w:line="324" w:lineRule="auto"/>
              <w:ind w:left="288" w:right="1148" w:hanging="180"/>
              <w:rPr>
                <w:sz w:val="18"/>
              </w:rPr>
            </w:pPr>
            <w:r>
              <w:rPr>
                <w:rFonts w:hint="eastAsia"/>
                <w:sz w:val="18"/>
                <w:szCs w:val="18"/>
              </w:rPr>
              <w:t>①</w:t>
            </w:r>
            <w:r>
              <w:rPr>
                <w:sz w:val="18"/>
                <w:szCs w:val="18"/>
              </w:rPr>
              <w:t xml:space="preserve"> Normal, check whether the safety ground lock lamp is green, if it is gray, the safety ground lock is open circuit, and check the ground lock wire.</w:t>
            </w:r>
          </w:p>
          <w:p>
            <w:pPr>
              <w:pStyle w:val="16"/>
              <w:numPr>
                <w:ilvl w:val="0"/>
                <w:numId w:val="3"/>
              </w:numPr>
              <w:tabs>
                <w:tab w:val="left" w:pos="291"/>
              </w:tabs>
              <w:spacing w:before="2" w:line="324" w:lineRule="auto"/>
              <w:ind w:left="288" w:right="1147" w:hanging="180"/>
              <w:rPr>
                <w:sz w:val="18"/>
              </w:rPr>
            </w:pPr>
            <w:r>
              <w:rPr>
                <w:rFonts w:hint="eastAsia"/>
                <w:sz w:val="18"/>
                <w:szCs w:val="18"/>
              </w:rPr>
              <w:t>①</w:t>
            </w:r>
            <w:r>
              <w:rPr>
                <w:sz w:val="18"/>
                <w:szCs w:val="18"/>
              </w:rPr>
              <w:t xml:space="preserve"> ② Check whether the red light is normally emitted from the gun head. If there is red light but it cannot be emitted normally, there is a problem with the polarization of the swing mirror. At this time, the light cannot be emitted. Adjust the motor.</w:t>
            </w:r>
          </w:p>
          <w:p>
            <w:pPr>
              <w:pStyle w:val="16"/>
              <w:numPr>
                <w:ilvl w:val="0"/>
                <w:numId w:val="3"/>
              </w:numPr>
              <w:tabs>
                <w:tab w:val="left" w:pos="291"/>
              </w:tabs>
              <w:spacing w:before="1"/>
              <w:rPr>
                <w:sz w:val="18"/>
              </w:rPr>
            </w:pPr>
            <w:r>
              <w:rPr>
                <w:rFonts w:hint="eastAsia"/>
                <w:sz w:val="18"/>
                <w:szCs w:val="18"/>
              </w:rPr>
              <w:t>①</w:t>
            </w:r>
            <w:r>
              <w:rPr>
                <w:sz w:val="18"/>
                <w:szCs w:val="18"/>
              </w:rPr>
              <w:t xml:space="preserve"> ② ③ Normal, check the switch button, and there is no response when the switch is open.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9" w:hRule="atLeast"/>
        </w:trPr>
        <w:tc>
          <w:tcPr>
            <w:tcW w:w="1470" w:type="dxa"/>
            <w:tcBorders>
              <w:top w:val="single" w:color="000000" w:sz="4" w:space="0"/>
              <w:left w:val="single" w:color="000000" w:sz="4" w:space="0"/>
              <w:bottom w:val="single" w:color="000000" w:sz="4" w:space="0"/>
              <w:right w:val="single" w:color="000000" w:sz="4" w:space="0"/>
            </w:tcBorders>
          </w:tcPr>
          <w:p>
            <w:pPr>
              <w:pStyle w:val="16"/>
            </w:pPr>
          </w:p>
          <w:p>
            <w:pPr>
              <w:pStyle w:val="16"/>
              <w:spacing w:before="11"/>
              <w:rPr>
                <w:sz w:val="27"/>
              </w:rPr>
            </w:pPr>
          </w:p>
          <w:p>
            <w:pPr>
              <w:pStyle w:val="16"/>
              <w:ind w:left="307"/>
            </w:pPr>
            <w:r>
              <w:t>The laser is getting weaker</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4"/>
              </w:numPr>
              <w:tabs>
                <w:tab w:val="left" w:pos="291"/>
              </w:tabs>
              <w:spacing w:before="40"/>
              <w:rPr>
                <w:sz w:val="18"/>
              </w:rPr>
            </w:pPr>
            <w:r>
              <w:rPr>
                <w:sz w:val="18"/>
                <w:szCs w:val="18"/>
              </w:rPr>
              <w:t>Check whether the protective lens is damaged and whether the protective gas is turned on.</w:t>
            </w:r>
          </w:p>
          <w:p>
            <w:pPr>
              <w:pStyle w:val="16"/>
              <w:numPr>
                <w:ilvl w:val="0"/>
                <w:numId w:val="4"/>
              </w:numPr>
              <w:tabs>
                <w:tab w:val="left" w:pos="291"/>
              </w:tabs>
              <w:spacing w:before="82"/>
              <w:rPr>
                <w:sz w:val="18"/>
              </w:rPr>
            </w:pPr>
            <w:r>
              <w:rPr>
                <w:sz w:val="18"/>
                <w:szCs w:val="18"/>
              </w:rPr>
              <w:t>Check for welding at the focal point and reconfirm the focal point.</w:t>
            </w:r>
          </w:p>
          <w:p>
            <w:pPr>
              <w:pStyle w:val="16"/>
              <w:numPr>
                <w:ilvl w:val="0"/>
                <w:numId w:val="4"/>
              </w:numPr>
              <w:tabs>
                <w:tab w:val="left" w:pos="291"/>
              </w:tabs>
              <w:spacing w:before="81"/>
              <w:rPr>
                <w:sz w:val="18"/>
              </w:rPr>
            </w:pPr>
            <w:r>
              <w:rPr>
                <w:sz w:val="18"/>
                <w:szCs w:val="18"/>
              </w:rPr>
              <w:t>Check whether the QBH is loose, which affects the change of focal length.</w:t>
            </w:r>
          </w:p>
          <w:p>
            <w:pPr>
              <w:pStyle w:val="16"/>
              <w:numPr>
                <w:ilvl w:val="0"/>
                <w:numId w:val="4"/>
              </w:numPr>
              <w:tabs>
                <w:tab w:val="left" w:pos="291"/>
              </w:tabs>
              <w:spacing w:before="2" w:line="310" w:lineRule="atLeast"/>
              <w:ind w:left="288" w:right="1147" w:hanging="180"/>
              <w:rPr>
                <w:sz w:val="18"/>
              </w:rPr>
            </w:pPr>
            <w:r>
              <w:rPr>
                <w:sz w:val="18"/>
                <w:szCs w:val="18"/>
              </w:rPr>
              <w:t>If it is confirmed that the protective lens is normal and QBH is normal, check whether the focusing lens is damaged. Turn off the laser and shine the light on the inside of the gun head for observation.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0" w:hRule="atLeast"/>
        </w:trPr>
        <w:tc>
          <w:tcPr>
            <w:tcW w:w="1470" w:type="dxa"/>
            <w:tcBorders>
              <w:top w:val="single" w:color="000000" w:sz="4" w:space="0"/>
              <w:left w:val="single" w:color="000000" w:sz="4" w:space="0"/>
              <w:bottom w:val="single" w:color="000000" w:sz="4" w:space="0"/>
              <w:right w:val="single" w:color="000000" w:sz="4" w:space="0"/>
            </w:tcBorders>
          </w:tcPr>
          <w:p>
            <w:pPr>
              <w:pStyle w:val="16"/>
              <w:spacing w:before="7"/>
              <w:rPr>
                <w:sz w:val="25"/>
              </w:rPr>
            </w:pPr>
          </w:p>
          <w:p>
            <w:pPr>
              <w:pStyle w:val="16"/>
              <w:ind w:left="172"/>
            </w:pPr>
            <w:r>
              <w:t>Protective lenses are vulnerable</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5"/>
              </w:numPr>
              <w:tabs>
                <w:tab w:val="left" w:pos="291"/>
              </w:tabs>
              <w:spacing w:before="41"/>
              <w:rPr>
                <w:sz w:val="18"/>
              </w:rPr>
            </w:pPr>
            <w:r>
              <w:rPr>
                <w:sz w:val="18"/>
                <w:szCs w:val="18"/>
              </w:rPr>
              <w:t>Check whether the protective gas is opened and whether the gas pressure is sufficient.</w:t>
            </w:r>
          </w:p>
          <w:p>
            <w:pPr>
              <w:pStyle w:val="16"/>
              <w:numPr>
                <w:ilvl w:val="0"/>
                <w:numId w:val="5"/>
              </w:numPr>
              <w:tabs>
                <w:tab w:val="left" w:pos="291"/>
              </w:tabs>
              <w:spacing w:before="81"/>
              <w:rPr>
                <w:sz w:val="18"/>
              </w:rPr>
            </w:pPr>
            <w:r>
              <w:rPr>
                <w:sz w:val="18"/>
                <w:szCs w:val="18"/>
              </w:rPr>
              <w:t>Avoid vertical welding or upward welding of the gun head.</w:t>
            </w:r>
          </w:p>
          <w:p>
            <w:pPr>
              <w:pStyle w:val="16"/>
              <w:numPr>
                <w:ilvl w:val="0"/>
                <w:numId w:val="5"/>
              </w:numPr>
              <w:tabs>
                <w:tab w:val="left" w:pos="291"/>
              </w:tabs>
              <w:spacing w:before="81"/>
              <w:rPr>
                <w:sz w:val="18"/>
              </w:rPr>
            </w:pPr>
            <w:r>
              <w:rPr>
                <w:sz w:val="18"/>
                <w:szCs w:val="18"/>
              </w:rPr>
              <w:t>If the welding spatter is too large, select positive defocusing, low power, slow speed and low scanning speed.</w:t>
            </w:r>
          </w:p>
          <w:p>
            <w:pPr>
              <w:pStyle w:val="16"/>
              <w:numPr>
                <w:ilvl w:val="0"/>
                <w:numId w:val="5"/>
              </w:numPr>
              <w:tabs>
                <w:tab w:val="left" w:pos="291"/>
              </w:tabs>
              <w:spacing w:before="82"/>
              <w:rPr>
                <w:sz w:val="18"/>
              </w:rPr>
            </w:pPr>
            <w:r>
              <w:rPr>
                <w:sz w:val="18"/>
                <w:szCs w:val="18"/>
              </w:rPr>
              <w:t>In the system setting interface, the time for gradual opening and closing of light is added.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25" w:hRule="atLeast"/>
        </w:trPr>
        <w:tc>
          <w:tcPr>
            <w:tcW w:w="1470" w:type="dxa"/>
            <w:tcBorders>
              <w:top w:val="single" w:color="000000" w:sz="4" w:space="0"/>
              <w:left w:val="single" w:color="000000" w:sz="4" w:space="0"/>
              <w:bottom w:val="single" w:color="000000" w:sz="4" w:space="0"/>
              <w:right w:val="single" w:color="000000" w:sz="4" w:space="0"/>
            </w:tcBorders>
          </w:tcPr>
          <w:p>
            <w:pPr>
              <w:pStyle w:val="16"/>
            </w:pPr>
          </w:p>
          <w:p>
            <w:pPr>
              <w:pStyle w:val="16"/>
              <w:spacing w:before="11"/>
              <w:rPr>
                <w:sz w:val="27"/>
              </w:rPr>
            </w:pPr>
          </w:p>
          <w:p>
            <w:pPr>
              <w:pStyle w:val="16"/>
              <w:ind w:left="503"/>
            </w:pPr>
            <w:r>
              <w:t>Wire Feeder</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6"/>
              </w:numPr>
              <w:spacing w:before="40" w:line="324" w:lineRule="auto"/>
              <w:ind w:left="108" w:right="1119"/>
              <w:jc w:val="right"/>
              <w:rPr>
                <w:spacing w:val="-3"/>
                <w:sz w:val="18"/>
              </w:rPr>
            </w:pPr>
            <w:r>
              <w:rPr>
                <w:sz w:val="18"/>
                <w:szCs w:val="18"/>
              </w:rPr>
              <w:t xml:space="preserve">In case of manual wire feeding and automatic wire feeding, check whether the two-core wire feeding signal line is open circuit. The two-core wire feeding connector on the wire feeder can be short-circuited. After short-circuiting, the wire feeding signal line will be broken if the wire is fed normally. </w:t>
            </w:r>
          </w:p>
          <w:p>
            <w:pPr>
              <w:pStyle w:val="16"/>
              <w:numPr>
                <w:ilvl w:val="0"/>
                <w:numId w:val="6"/>
              </w:numPr>
              <w:spacing w:before="40" w:line="324" w:lineRule="auto"/>
              <w:ind w:left="108" w:right="1119"/>
              <w:jc w:val="right"/>
              <w:rPr>
                <w:sz w:val="18"/>
              </w:rPr>
            </w:pPr>
            <w:r>
              <w:rPr>
                <w:sz w:val="18"/>
                <w:szCs w:val="18"/>
              </w:rPr>
              <w:t>. Other non-wire feeding condition ? Check whether the wire feeder reels the wire and whether the wire feeding wheel is aligned with the corresponding welding wire.</w:t>
            </w:r>
          </w:p>
          <w:p>
            <w:pPr>
              <w:pStyle w:val="16"/>
              <w:spacing w:before="2"/>
              <w:ind w:left="288"/>
              <w:rPr>
                <w:sz w:val="18"/>
              </w:rPr>
            </w:pPr>
            <w:r>
              <w:rPr>
                <w:sz w:val="18"/>
                <w:szCs w:val="18"/>
              </w:rPr>
              <w:t>Yes, whether the welding wire is too thin.</w:t>
            </w:r>
          </w:p>
          <w:p>
            <w:pPr>
              <w:pStyle w:val="16"/>
              <w:spacing w:before="82"/>
              <w:ind w:left="108"/>
              <w:rPr>
                <w:sz w:val="18"/>
              </w:rPr>
            </w:pPr>
            <w:r>
              <w:rPr>
                <w:sz w:val="18"/>
                <w:szCs w:val="18"/>
              </w:rPr>
              <w:t>3. Wire feed speed cannot be changed or changed without change ? Contact after-sales personnel.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2" w:hRule="atLeast"/>
        </w:trPr>
        <w:tc>
          <w:tcPr>
            <w:tcW w:w="1470" w:type="dxa"/>
            <w:tcBorders>
              <w:top w:val="single" w:color="000000" w:sz="4" w:space="0"/>
              <w:left w:val="single" w:color="000000" w:sz="4" w:space="0"/>
              <w:bottom w:val="single" w:color="000000" w:sz="4" w:space="0"/>
              <w:right w:val="single" w:color="000000" w:sz="4" w:space="0"/>
            </w:tcBorders>
          </w:tcPr>
          <w:p>
            <w:pPr>
              <w:pStyle w:val="16"/>
            </w:pPr>
          </w:p>
          <w:p>
            <w:pPr>
              <w:pStyle w:val="16"/>
              <w:rPr>
                <w:sz w:val="28"/>
              </w:rPr>
            </w:pPr>
          </w:p>
          <w:p>
            <w:pPr>
              <w:pStyle w:val="16"/>
              <w:ind w:left="393"/>
            </w:pPr>
            <w:r>
              <w:t>Water tank alarm</w:t>
            </w:r>
          </w:p>
        </w:tc>
        <w:tc>
          <w:tcPr>
            <w:tcW w:w="6470" w:type="dxa"/>
            <w:tcBorders>
              <w:top w:val="single" w:color="000000" w:sz="4" w:space="0"/>
              <w:left w:val="single" w:color="000000" w:sz="4" w:space="0"/>
              <w:bottom w:val="single" w:color="000000" w:sz="4" w:space="0"/>
              <w:right w:val="single" w:color="000000" w:sz="4" w:space="0"/>
            </w:tcBorders>
          </w:tcPr>
          <w:p>
            <w:pPr>
              <w:pStyle w:val="16"/>
              <w:numPr>
                <w:ilvl w:val="0"/>
                <w:numId w:val="7"/>
              </w:numPr>
              <w:tabs>
                <w:tab w:val="left" w:pos="291"/>
              </w:tabs>
              <w:spacing w:before="43"/>
              <w:rPr>
                <w:sz w:val="18"/>
              </w:rPr>
            </w:pPr>
            <w:r>
              <w:rPr>
                <w:sz w:val="18"/>
                <w:szCs w:val="18"/>
              </w:rPr>
              <w:t>Check whether the water pipe is bent and the waterway is blocked.</w:t>
            </w:r>
          </w:p>
          <w:p>
            <w:pPr>
              <w:pStyle w:val="16"/>
              <w:numPr>
                <w:ilvl w:val="0"/>
                <w:numId w:val="7"/>
              </w:numPr>
              <w:tabs>
                <w:tab w:val="left" w:pos="291"/>
              </w:tabs>
              <w:spacing w:before="81"/>
              <w:rPr>
                <w:sz w:val="18"/>
              </w:rPr>
            </w:pPr>
            <w:r>
              <w:rPr>
                <w:sz w:val="18"/>
                <w:szCs w:val="18"/>
              </w:rPr>
              <w:t>Check whether there is no heat dissipation due to poor ventilation at the cabinet exhaust.</w:t>
            </w:r>
          </w:p>
          <w:p>
            <w:pPr>
              <w:pStyle w:val="16"/>
              <w:numPr>
                <w:ilvl w:val="0"/>
                <w:numId w:val="7"/>
              </w:numPr>
              <w:tabs>
                <w:tab w:val="left" w:pos="291"/>
              </w:tabs>
              <w:spacing w:before="81" w:line="324" w:lineRule="auto"/>
              <w:ind w:left="288" w:right="1148" w:hanging="180"/>
              <w:rPr>
                <w:sz w:val="18"/>
              </w:rPr>
            </w:pPr>
            <w:r>
              <w:rPr>
                <w:sz w:val="18"/>
                <w:szCs w:val="18"/>
              </w:rPr>
              <w:t>The internal water channel is blocked due to the deterioration of water quality, or the cooling medium cannot be used due to the deterioration of water quality</w:t>
            </w:r>
          </w:p>
          <w:p>
            <w:pPr>
              <w:pStyle w:val="16"/>
              <w:tabs>
                <w:tab w:val="left" w:pos="291"/>
              </w:tabs>
              <w:spacing w:before="81" w:line="324" w:lineRule="auto"/>
              <w:ind w:left="108" w:right="1148"/>
              <w:rPr>
                <w:sz w:val="18"/>
              </w:rPr>
            </w:pPr>
            <w:r>
              <w:rPr>
                <w:sz w:val="18"/>
                <w:szCs w:val="18"/>
              </w:rPr>
              <w:t>Use.</w:t>
            </w:r>
          </w:p>
          <w:p>
            <w:pPr>
              <w:pStyle w:val="16"/>
              <w:numPr>
                <w:ilvl w:val="0"/>
                <w:numId w:val="7"/>
              </w:numPr>
              <w:tabs>
                <w:tab w:val="left" w:pos="291"/>
              </w:tabs>
              <w:spacing w:before="2" w:line="324" w:lineRule="auto"/>
              <w:ind w:left="288" w:right="1148" w:hanging="180"/>
              <w:rPr>
                <w:sz w:val="18"/>
              </w:rPr>
            </w:pPr>
            <w:r>
              <w:rPr>
                <w:sz w:val="18"/>
                <w:szCs w:val="18"/>
              </w:rPr>
              <w:t>In winter and summer, the cooling water should be replaced in time, and it is not suitable for use in summer after filling antifreeze in winter.</w:t>
            </w:r>
          </w:p>
          <w:p>
            <w:pPr>
              <w:pStyle w:val="16"/>
              <w:numPr>
                <w:ilvl w:val="0"/>
                <w:numId w:val="7"/>
              </w:numPr>
              <w:tabs>
                <w:tab w:val="left" w:pos="291"/>
              </w:tabs>
              <w:spacing w:before="1"/>
              <w:rPr>
                <w:sz w:val="18"/>
              </w:rPr>
            </w:pPr>
            <w:r>
              <w:rPr>
                <w:sz w:val="18"/>
              </w:rPr>
              <mc:AlternateContent>
                <mc:Choice Requires="wps">
                  <w:drawing>
                    <wp:anchor distT="0" distB="0" distL="114300" distR="114300" simplePos="0" relativeHeight="251677696" behindDoc="0" locked="0" layoutInCell="1" allowOverlap="1">
                      <wp:simplePos x="0" y="0"/>
                      <wp:positionH relativeFrom="column">
                        <wp:posOffset>3796665</wp:posOffset>
                      </wp:positionH>
                      <wp:positionV relativeFrom="paragraph">
                        <wp:posOffset>569595</wp:posOffset>
                      </wp:positionV>
                      <wp:extent cx="914400" cy="914400"/>
                      <wp:effectExtent l="4445" t="4445" r="14605" b="14605"/>
                      <wp:wrapNone/>
                      <wp:docPr id="57" name="文本框 57"/>
                      <wp:cNvGraphicFramePr/>
                      <a:graphic xmlns:a="http://schemas.openxmlformats.org/drawingml/2006/main">
                        <a:graphicData uri="http://schemas.microsoft.com/office/word/2010/wordprocessingShape">
                          <wps:wsp>
                            <wps:cNvSpPr txBox="1"/>
                            <wps:spPr>
                              <a:xfrm>
                                <a:off x="4944110" y="7412990"/>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95pt;margin-top:44.85pt;height:72pt;width:72pt;z-index:251677696;mso-width-relative:page;mso-height-relative:page;" fillcolor="#FFFFFF [3201]" filled="t" stroked="t" coordsize="21600,21600" o:gfxdata="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Pi1+2AAAAAoBAAAPAAAAAAAAAAEAIAAAACIAAABkcnMvZG93bnJldi54bWxQSwECFAAUAAAA&#10;CACHTuJABebY42ACAADEBAAADgAAAAAAAAABACAAAAAnAQAAZHJzL2Uyb0RvYy54bWxQSwUGAAAA&#10;AAYABgBZAQAA+QUAAAAA&#10;">
                      <v:fill on="t" focussize="0,0"/>
                      <v:stroke weight="0.5pt" color="#000000 [3204]" joinstyle="round"/>
                      <v:imagedata o:title=""/>
                      <o:lock v:ext="edit" aspectratio="f"/>
                      <v:textbox>
                        <w:txbxContent>
                          <w:p/>
                        </w:txbxContent>
                      </v:textbox>
                    </v:shape>
                  </w:pict>
                </mc:Fallback>
              </mc:AlternateContent>
            </w:r>
            <w:r>
              <w:rPr>
                <w:sz w:val="18"/>
                <w:szCs w:val="18"/>
              </w:rPr>
              <w:t>The alarm of the water tank has a code display, and the code docking problem water tank has a sign for comparison and confirmation.</w:t>
            </w:r>
          </w:p>
        </w:tc>
      </w:tr>
    </w:tbl>
    <w:p/>
    <w:sectPr>
      <w:pgSz w:w="8400" w:h="11910"/>
      <w:pgMar w:top="640" w:right="0" w:bottom="280" w:left="20" w:header="0" w:footer="9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2673350</wp:posOffset>
              </wp:positionH>
              <wp:positionV relativeFrom="page">
                <wp:posOffset>7117715</wp:posOffset>
              </wp:positionV>
              <wp:extent cx="160020" cy="160020"/>
              <wp:effectExtent l="0" t="0" r="0" b="0"/>
              <wp:wrapNone/>
              <wp:docPr id="47" name="文本框 1"/>
              <wp:cNvGraphicFramePr/>
              <a:graphic xmlns:a="http://schemas.openxmlformats.org/drawingml/2006/main">
                <a:graphicData uri="http://schemas.microsoft.com/office/word/2010/wordprocessingShape">
                  <wps:wsp>
                    <wps:cNvSpPr txBox="1"/>
                    <wps:spPr>
                      <a:xfrm>
                        <a:off x="0" y="0"/>
                        <a:ext cx="160020" cy="160020"/>
                      </a:xfrm>
                      <a:prstGeom prst="rect">
                        <a:avLst/>
                      </a:prstGeom>
                      <a:noFill/>
                      <a:ln>
                        <a:noFill/>
                      </a:ln>
                    </wps:spPr>
                    <wps:txbx>
                      <w:txbxContent>
                        <w:p>
                          <w:pPr>
                            <w:pStyle w:val="5"/>
                            <w:spacing w:line="235" w:lineRule="exact"/>
                            <w:ind w:left="20"/>
                            <w:rPr>
                              <w:rFonts w:ascii="Calibri"/>
                            </w:rPr>
                          </w:pPr>
                          <w:r>
                            <w:rPr>
                              <w:rFonts w:ascii="Calibri"/>
                            </w:rPr>
                            <w:t>01</w:t>
                          </w:r>
                        </w:p>
                      </w:txbxContent>
                    </wps:txbx>
                    <wps:bodyPr lIns="0" tIns="0" rIns="0" bIns="0" upright="1"/>
                  </wps:wsp>
                </a:graphicData>
              </a:graphic>
            </wp:anchor>
          </w:drawing>
        </mc:Choice>
        <mc:Fallback>
          <w:pict>
            <v:shape id="文本框 1" o:spid="_x0000_s1026" o:spt="202" type="#_x0000_t202" style="position:absolute;left:0pt;margin-left:210.5pt;margin-top:560.45pt;height:12.6pt;width:12.6pt;mso-position-horizontal-relative:page;mso-position-vertical-relative:page;z-index:-251652096;mso-width-relative:page;mso-height-relative:page;" filled="f" stroked="f" coordsize="21600,21600" o:gfxdata="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ms6dnaAAAADQEAAA8AAAAAAAAAAQAgAAAAIgAAAGRycy9kb3ducmV2LnhtbFBLAQIUABQA&#10;AAAIAIdO4kBUaob3tQEAAHIDAAAOAAAAAAAAAAEAIAAAACkBAABkcnMvZTJvRG9jLnhtbFBLBQYA&#10;AAAABgAGAFkBAABQBQAAAAA=&#10;">
              <v:fill on="f" focussize="0,0"/>
              <v:stroke on="f"/>
              <v:imagedata o:title=""/>
              <o:lock v:ext="edit" aspectratio="f"/>
              <v:textbox inset="0mm,0mm,0mm,0mm">
                <w:txbxContent>
                  <w:p>
                    <w:pPr>
                      <w:pStyle w:val="5"/>
                      <w:spacing w:line="235" w:lineRule="exact"/>
                      <w:ind w:left="20"/>
                      <w:rPr>
                        <w:rFonts w:ascii="Calibri"/>
                      </w:rPr>
                    </w:pPr>
                    <w:r>
                      <w:rPr>
                        <w:rFonts w:ascii="Calibri"/>
                      </w:rPr>
                      <w:t>01</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2513330</wp:posOffset>
              </wp:positionH>
              <wp:positionV relativeFrom="page">
                <wp:posOffset>7117715</wp:posOffset>
              </wp:positionV>
              <wp:extent cx="213360" cy="160020"/>
              <wp:effectExtent l="0" t="0" r="0" b="0"/>
              <wp:wrapNone/>
              <wp:docPr id="55" name="文本框 9"/>
              <wp:cNvGraphicFramePr/>
              <a:graphic xmlns:a="http://schemas.openxmlformats.org/drawingml/2006/main">
                <a:graphicData uri="http://schemas.microsoft.com/office/word/2010/wordprocessingShape">
                  <wps:wsp>
                    <wps:cNvSpPr txBox="1"/>
                    <wps:spPr>
                      <a:xfrm>
                        <a:off x="0" y="0"/>
                        <a:ext cx="213360" cy="160020"/>
                      </a:xfrm>
                      <a:prstGeom prst="rect">
                        <a:avLst/>
                      </a:prstGeom>
                      <a:noFill/>
                      <a:ln>
                        <a:noFill/>
                      </a:ln>
                    </wps:spPr>
                    <wps:txbx>
                      <w:txbxContent>
                        <w:p>
                          <w:pPr>
                            <w:pStyle w:val="5"/>
                            <w:spacing w:line="235" w:lineRule="exact"/>
                            <w:ind w:left="60"/>
                            <w:rPr>
                              <w:rFonts w:ascii="Calibri"/>
                            </w:rPr>
                          </w:pPr>
                          <w:r>
                            <w:fldChar w:fldCharType="begin"/>
                          </w:r>
                          <w:r>
                            <w:rPr>
                              <w:rFonts w:ascii="Calibri"/>
                            </w:rPr>
                            <w:instrText xml:space="preserve"> PAGE </w:instrText>
                          </w:r>
                          <w:r>
                            <w:fldChar w:fldCharType="separate"/>
                          </w:r>
                          <w:r>
                            <w:rPr>
                              <w:rFonts w:ascii="Calibri"/>
                            </w:rPr>
                            <w:t>13</w:t>
                          </w:r>
                          <w:r>
                            <w:fldChar w:fldCharType="end"/>
                          </w:r>
                        </w:p>
                      </w:txbxContent>
                    </wps:txbx>
                    <wps:bodyPr lIns="0" tIns="0" rIns="0" bIns="0" upright="1"/>
                  </wps:wsp>
                </a:graphicData>
              </a:graphic>
            </wp:anchor>
          </w:drawing>
        </mc:Choice>
        <mc:Fallback>
          <w:pict>
            <v:shape id="文本框 9" o:spid="_x0000_s1026" o:spt="202" type="#_x0000_t202" style="position:absolute;left:0pt;margin-left:197.9pt;margin-top:560.45pt;height:12.6pt;width:16.8pt;mso-position-horizontal-relative:page;mso-position-vertical-relative:page;z-index:-251643904;mso-width-relative:page;mso-height-relative:page;" filled="f" stroked="f" coordsize="21600,21600" o:gfxdata="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0kmM9oAAAANAQAADwAAAAAAAAABACAAAAAiAAAAZHJzL2Rvd25yZXYueG1sUEsB&#10;AhQAFAAAAAgAh07iQCRwaAu6AQAAcgMAAA4AAAAAAAAAAQAgAAAAKQEAAGRycy9lMm9Eb2MueG1s&#10;UEsFBgAAAAAGAAYAWQEAAFUFAAAAAA==&#10;">
              <v:fill on="f" focussize="0,0"/>
              <v:stroke on="f"/>
              <v:imagedata o:title=""/>
              <o:lock v:ext="edit" aspectratio="f"/>
              <v:textbox inset="0mm,0mm,0mm,0mm">
                <w:txbxContent>
                  <w:p>
                    <w:pPr>
                      <w:pStyle w:val="5"/>
                      <w:spacing w:line="235" w:lineRule="exact"/>
                      <w:ind w:left="60"/>
                      <w:rPr>
                        <w:rFonts w:ascii="Calibri"/>
                      </w:rPr>
                    </w:pPr>
                    <w:r>
                      <w:fldChar w:fldCharType="begin"/>
                    </w:r>
                    <w:r>
                      <w:rPr>
                        <w:rFonts w:ascii="Calibri"/>
                      </w:rPr>
                      <w:instrText xml:space="preserve"> PAGE </w:instrText>
                    </w:r>
                    <w:r>
                      <w:fldChar w:fldCharType="separate"/>
                    </w:r>
                    <w:r>
                      <w:rPr>
                        <w:rFonts w:ascii="Calibri"/>
                      </w:rPr>
                      <w:t>13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mc:AlternateContent>
        <mc:Choice Requires="wps">
          <w:drawing>
            <wp:anchor distT="0" distB="0" distL="114300" distR="114300" simplePos="0" relativeHeight="251673600" behindDoc="1" locked="0" layoutInCell="1" allowOverlap="1">
              <wp:simplePos x="0" y="0"/>
              <wp:positionH relativeFrom="page">
                <wp:posOffset>2324735</wp:posOffset>
              </wp:positionH>
              <wp:positionV relativeFrom="page">
                <wp:posOffset>7117715</wp:posOffset>
              </wp:positionV>
              <wp:extent cx="389255" cy="269875"/>
              <wp:effectExtent l="0" t="0" r="0" b="0"/>
              <wp:wrapNone/>
              <wp:docPr id="56" name="文本框 10"/>
              <wp:cNvGraphicFramePr/>
              <a:graphic xmlns:a="http://schemas.openxmlformats.org/drawingml/2006/main">
                <a:graphicData uri="http://schemas.microsoft.com/office/word/2010/wordprocessingShape">
                  <wps:wsp>
                    <wps:cNvSpPr txBox="1"/>
                    <wps:spPr>
                      <a:xfrm>
                        <a:off x="0" y="0"/>
                        <a:ext cx="389255" cy="269875"/>
                      </a:xfrm>
                      <a:prstGeom prst="rect">
                        <a:avLst/>
                      </a:prstGeom>
                      <a:noFill/>
                      <a:ln>
                        <a:noFill/>
                      </a:ln>
                    </wps:spPr>
                    <wps:txbx>
                      <w:txbxContent>
                        <w:p>
                          <w:pPr>
                            <w:pStyle w:val="5"/>
                            <w:spacing w:before="165" w:line="260" w:lineRule="exact"/>
                            <w:ind w:left="326"/>
                            <w:rPr>
                              <w:rFonts w:ascii="黑体"/>
                            </w:rPr>
                          </w:pPr>
                          <w:r>
                            <w:fldChar w:fldCharType="begin"/>
                          </w:r>
                          <w:r>
                            <w:rPr>
                              <w:rFonts w:ascii="黑体"/>
                            </w:rPr>
                            <w:instrText xml:space="preserve"> PAGE </w:instrText>
                          </w:r>
                          <w:r>
                            <w:fldChar w:fldCharType="separate"/>
                          </w:r>
                          <w:r>
                            <w:rPr>
                              <w:rFonts w:ascii="黑体"/>
                            </w:rPr>
                            <w:t>14</w:t>
                          </w:r>
                          <w:r>
                            <w:fldChar w:fldCharType="end"/>
                          </w:r>
                        </w:p>
                      </w:txbxContent>
                    </wps:txbx>
                    <wps:bodyPr lIns="0" tIns="0" rIns="0" bIns="0" upright="1"/>
                  </wps:wsp>
                </a:graphicData>
              </a:graphic>
            </wp:anchor>
          </w:drawing>
        </mc:Choice>
        <mc:Fallback>
          <w:pict>
            <v:shape id="文本框 10" o:spid="_x0000_s1026" o:spt="202" type="#_x0000_t202" style="position:absolute;left:0pt;margin-left:183.05pt;margin-top:560.45pt;height:21.25pt;width:30.65pt;mso-position-horizontal-relative:page;mso-position-vertical-relative:page;z-index:-251642880;mso-width-relative:page;mso-height-relative:page;" filled="f" stroked="f" coordsize="21600,21600" o:gfxdata="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Idvi2wAAAA0BAAAPAAAAAAAAAAEAIAAAACIAAABkcnMvZG93bnJldi54bWxQ&#10;SwECFAAUAAAACACHTuJAfBtFu7sBAABzAwAADgAAAAAAAAABACAAAAAqAQAAZHJzL2Uyb0RvYy54&#10;bWxQSwUGAAAAAAYABgBZAQAAVwUAAAAA&#10;">
              <v:fill on="f" focussize="0,0"/>
              <v:stroke on="f"/>
              <v:imagedata o:title=""/>
              <o:lock v:ext="edit" aspectratio="f"/>
              <v:textbox inset="0mm,0mm,0mm,0mm">
                <w:txbxContent>
                  <w:p>
                    <w:pPr>
                      <w:pStyle w:val="5"/>
                      <w:spacing w:before="165" w:line="260" w:lineRule="exact"/>
                      <w:ind w:left="326"/>
                      <w:rPr>
                        <w:rFonts w:ascii="黑体"/>
                      </w:rPr>
                    </w:pPr>
                    <w:r>
                      <w:fldChar w:fldCharType="begin"/>
                    </w:r>
                    <w:r>
                      <w:rPr>
                        <w:rFonts w:ascii="黑体"/>
                      </w:rPr>
                      <w:instrText xml:space="preserve"> PAGE </w:instrText>
                    </w:r>
                    <w:r>
                      <w:fldChar w:fldCharType="separate"/>
                    </w:r>
                    <w:r>
                      <w:rPr>
                        <w:rFonts w:ascii="黑体"/>
                      </w:rP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2471420</wp:posOffset>
              </wp:positionH>
              <wp:positionV relativeFrom="page">
                <wp:posOffset>7148195</wp:posOffset>
              </wp:positionV>
              <wp:extent cx="162560" cy="160020"/>
              <wp:effectExtent l="0" t="0" r="0" b="0"/>
              <wp:wrapNone/>
              <wp:docPr id="48" name="文本框 2"/>
              <wp:cNvGraphicFramePr/>
              <a:graphic xmlns:a="http://schemas.openxmlformats.org/drawingml/2006/main">
                <a:graphicData uri="http://schemas.microsoft.com/office/word/2010/wordprocessingShape">
                  <wps:wsp>
                    <wps:cNvSpPr txBox="1"/>
                    <wps:spPr>
                      <a:xfrm>
                        <a:off x="0" y="0"/>
                        <a:ext cx="162560" cy="160020"/>
                      </a:xfrm>
                      <a:prstGeom prst="rect">
                        <a:avLst/>
                      </a:prstGeom>
                      <a:noFill/>
                      <a:ln>
                        <a:noFill/>
                      </a:ln>
                    </wps:spPr>
                    <wps:txbx>
                      <w:txbxContent>
                        <w:p>
                          <w:pPr>
                            <w:pStyle w:val="5"/>
                            <w:spacing w:line="235" w:lineRule="exact"/>
                            <w:ind w:left="20"/>
                            <w:rPr>
                              <w:rFonts w:ascii="Calibri"/>
                            </w:rPr>
                          </w:pPr>
                          <w:r>
                            <w:rPr>
                              <w:rFonts w:ascii="Calibri"/>
                            </w:rPr>
                            <w:t>02</w:t>
                          </w:r>
                        </w:p>
                      </w:txbxContent>
                    </wps:txbx>
                    <wps:bodyPr lIns="0" tIns="0" rIns="0" bIns="0" upright="1"/>
                  </wps:wsp>
                </a:graphicData>
              </a:graphic>
            </wp:anchor>
          </w:drawing>
        </mc:Choice>
        <mc:Fallback>
          <w:pict>
            <v:shape id="文本框 2" o:spid="_x0000_s1026" o:spt="202" type="#_x0000_t202" style="position:absolute;left:0pt;margin-left:194.6pt;margin-top:562.85pt;height:12.6pt;width:12.8pt;mso-position-horizontal-relative:page;mso-position-vertical-relative:page;z-index:-251651072;mso-width-relative:page;mso-height-relative:page;" filled="f" stroked="f" coordsize="21600,21600" o:gfxdata="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0HpIXbAAAADQEAAA8AAAAAAAAAAQAgAAAAIgAAAGRycy9kb3ducmV2LnhtbFBL&#10;AQIUABQAAAAIAIdO4kBL9xRRugEAAHIDAAAOAAAAAAAAAAEAIAAAACoBAABkcnMvZTJvRG9jLnht&#10;bFBLBQYAAAAABgAGAFkBAABWBQAAAAA=&#10;">
              <v:fill on="f" focussize="0,0"/>
              <v:stroke on="f"/>
              <v:imagedata o:title=""/>
              <o:lock v:ext="edit" aspectratio="f"/>
              <v:textbox inset="0mm,0mm,0mm,0mm">
                <w:txbxContent>
                  <w:p>
                    <w:pPr>
                      <w:pStyle w:val="5"/>
                      <w:spacing w:line="235" w:lineRule="exact"/>
                      <w:ind w:left="20"/>
                      <w:rPr>
                        <w:rFonts w:ascii="Calibri"/>
                      </w:rPr>
                    </w:pPr>
                    <w:r>
                      <w:rPr>
                        <w:rFonts w:ascii="Calibri"/>
                      </w:rPr>
                      <w:t>02</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2538730</wp:posOffset>
              </wp:positionH>
              <wp:positionV relativeFrom="page">
                <wp:posOffset>7117715</wp:posOffset>
              </wp:positionV>
              <wp:extent cx="160655" cy="160020"/>
              <wp:effectExtent l="0" t="0" r="0" b="0"/>
              <wp:wrapNone/>
              <wp:docPr id="49" name="文本框 3"/>
              <wp:cNvGraphicFramePr/>
              <a:graphic xmlns:a="http://schemas.openxmlformats.org/drawingml/2006/main">
                <a:graphicData uri="http://schemas.microsoft.com/office/word/2010/wordprocessingShape">
                  <wps:wsp>
                    <wps:cNvSpPr txBox="1"/>
                    <wps:spPr>
                      <a:xfrm>
                        <a:off x="0" y="0"/>
                        <a:ext cx="160655" cy="160020"/>
                      </a:xfrm>
                      <a:prstGeom prst="rect">
                        <a:avLst/>
                      </a:prstGeom>
                      <a:noFill/>
                      <a:ln>
                        <a:noFill/>
                      </a:ln>
                    </wps:spPr>
                    <wps:txbx>
                      <w:txbxContent>
                        <w:p>
                          <w:pPr>
                            <w:pStyle w:val="5"/>
                            <w:spacing w:line="235" w:lineRule="exact"/>
                            <w:ind w:left="20"/>
                            <w:rPr>
                              <w:rFonts w:ascii="Calibri"/>
                            </w:rPr>
                          </w:pPr>
                          <w:r>
                            <w:rPr>
                              <w:rFonts w:ascii="Calibri"/>
                            </w:rPr>
                            <w:t>03</w:t>
                          </w:r>
                        </w:p>
                      </w:txbxContent>
                    </wps:txbx>
                    <wps:bodyPr lIns="0" tIns="0" rIns="0" bIns="0" upright="1"/>
                  </wps:wsp>
                </a:graphicData>
              </a:graphic>
            </wp:anchor>
          </w:drawing>
        </mc:Choice>
        <mc:Fallback>
          <w:pict>
            <v:shape id="文本框 3" o:spid="_x0000_s1026" o:spt="202" type="#_x0000_t202" style="position:absolute;left:0pt;margin-left:199.9pt;margin-top:560.45pt;height:12.6pt;width:12.65pt;mso-position-horizontal-relative:page;mso-position-vertical-relative:page;z-index:-251650048;mso-width-relative:page;mso-height-relative:page;" filled="f" stroked="f" coordsize="21600,21600" o:gfxdata="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uuP9sAAAANAQAADwAAAAAAAAABACAAAAAiAAAAZHJzL2Rvd25yZXYueG1sUEsB&#10;AhQAFAAAAAgAh07iQMRL4MO5AQAAcgMAAA4AAAAAAAAAAQAgAAAAKgEAAGRycy9lMm9Eb2MueG1s&#10;UEsFBgAAAAAGAAYAWQEAAFUFAAAAAA==&#10;">
              <v:fill on="f" focussize="0,0"/>
              <v:stroke on="f"/>
              <v:imagedata o:title=""/>
              <o:lock v:ext="edit" aspectratio="f"/>
              <v:textbox inset="0mm,0mm,0mm,0mm">
                <w:txbxContent>
                  <w:p>
                    <w:pPr>
                      <w:pStyle w:val="5"/>
                      <w:spacing w:line="235" w:lineRule="exact"/>
                      <w:ind w:left="20"/>
                      <w:rPr>
                        <w:rFonts w:ascii="Calibri"/>
                      </w:rPr>
                    </w:pPr>
                    <w:r>
                      <w:rPr>
                        <w:rFonts w:ascii="Calibri"/>
                      </w:rPr>
                      <w:t>03</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2471420</wp:posOffset>
              </wp:positionH>
              <wp:positionV relativeFrom="page">
                <wp:posOffset>7117715</wp:posOffset>
              </wp:positionV>
              <wp:extent cx="162560" cy="160020"/>
              <wp:effectExtent l="0" t="0" r="0" b="0"/>
              <wp:wrapNone/>
              <wp:docPr id="50" name="文本框 4"/>
              <wp:cNvGraphicFramePr/>
              <a:graphic xmlns:a="http://schemas.openxmlformats.org/drawingml/2006/main">
                <a:graphicData uri="http://schemas.microsoft.com/office/word/2010/wordprocessingShape">
                  <wps:wsp>
                    <wps:cNvSpPr txBox="1"/>
                    <wps:spPr>
                      <a:xfrm>
                        <a:off x="0" y="0"/>
                        <a:ext cx="162560" cy="160020"/>
                      </a:xfrm>
                      <a:prstGeom prst="rect">
                        <a:avLst/>
                      </a:prstGeom>
                      <a:noFill/>
                      <a:ln>
                        <a:noFill/>
                      </a:ln>
                    </wps:spPr>
                    <wps:txbx>
                      <w:txbxContent>
                        <w:p>
                          <w:pPr>
                            <w:pStyle w:val="5"/>
                            <w:spacing w:line="235" w:lineRule="exact"/>
                            <w:ind w:left="20"/>
                            <w:rPr>
                              <w:rFonts w:ascii="Calibri"/>
                            </w:rPr>
                          </w:pPr>
                          <w:r>
                            <w:rPr>
                              <w:rFonts w:ascii="Calibri"/>
                            </w:rPr>
                            <w:t>04</w:t>
                          </w:r>
                        </w:p>
                      </w:txbxContent>
                    </wps:txbx>
                    <wps:bodyPr lIns="0" tIns="0" rIns="0" bIns="0" upright="1"/>
                  </wps:wsp>
                </a:graphicData>
              </a:graphic>
            </wp:anchor>
          </w:drawing>
        </mc:Choice>
        <mc:Fallback>
          <w:pict>
            <v:shape id="文本框 4" o:spid="_x0000_s1026" o:spt="202" type="#_x0000_t202" style="position:absolute;left:0pt;margin-left:194.6pt;margin-top:560.45pt;height:12.6pt;width:12.8pt;mso-position-horizontal-relative:page;mso-position-vertical-relative:page;z-index:-251649024;mso-width-relative:page;mso-height-relative:page;" filled="f" stroked="f" coordsize="21600,21600" o:gfxdata="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3ZEU2gAAAA0BAAAPAAAAAAAAAAEAIAAAACIAAABkcnMvZG93bnJldi54bWxQSwEC&#10;FAAUAAAACACHTuJAmSzXDrkBAAByAwAADgAAAAAAAAABACAAAAApAQAAZHJzL2Uyb0RvYy54bWxQ&#10;SwUGAAAAAAYABgBZAQAAVAUAAAAA&#10;">
              <v:fill on="f" focussize="0,0"/>
              <v:stroke on="f"/>
              <v:imagedata o:title=""/>
              <o:lock v:ext="edit" aspectratio="f"/>
              <v:textbox inset="0mm,0mm,0mm,0mm">
                <w:txbxContent>
                  <w:p>
                    <w:pPr>
                      <w:pStyle w:val="5"/>
                      <w:spacing w:line="235" w:lineRule="exact"/>
                      <w:ind w:left="20"/>
                      <w:rPr>
                        <w:rFonts w:ascii="Calibri"/>
                      </w:rPr>
                    </w:pPr>
                    <w:r>
                      <w:rPr>
                        <w:rFonts w:ascii="Calibri"/>
                      </w:rPr>
                      <w:t>04</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2348230</wp:posOffset>
              </wp:positionH>
              <wp:positionV relativeFrom="page">
                <wp:posOffset>7110095</wp:posOffset>
              </wp:positionV>
              <wp:extent cx="180975" cy="177800"/>
              <wp:effectExtent l="0" t="0" r="0" b="0"/>
              <wp:wrapNone/>
              <wp:docPr id="51" name="文本框 5"/>
              <wp:cNvGraphicFramePr/>
              <a:graphic xmlns:a="http://schemas.openxmlformats.org/drawingml/2006/main">
                <a:graphicData uri="http://schemas.microsoft.com/office/word/2010/wordprocessingShape">
                  <wps:wsp>
                    <wps:cNvSpPr txBox="1"/>
                    <wps:spPr>
                      <a:xfrm>
                        <a:off x="0" y="0"/>
                        <a:ext cx="180975" cy="177800"/>
                      </a:xfrm>
                      <a:prstGeom prst="rect">
                        <a:avLst/>
                      </a:prstGeom>
                      <a:noFill/>
                      <a:ln>
                        <a:noFill/>
                      </a:ln>
                    </wps:spPr>
                    <wps:txbx>
                      <w:txbxContent>
                        <w:p>
                          <w:pPr>
                            <w:spacing w:line="264" w:lineRule="exact"/>
                            <w:ind w:left="20"/>
                            <w:rPr>
                              <w:rFonts w:ascii="Calibri"/>
                              <w:sz w:val="24"/>
                            </w:rPr>
                          </w:pPr>
                          <w:r>
                            <w:rPr>
                              <w:rFonts w:ascii="Calibri"/>
                              <w:sz w:val="24"/>
                            </w:rPr>
                            <w:t>06</w:t>
                          </w:r>
                        </w:p>
                      </w:txbxContent>
                    </wps:txbx>
                    <wps:bodyPr lIns="0" tIns="0" rIns="0" bIns="0" upright="1"/>
                  </wps:wsp>
                </a:graphicData>
              </a:graphic>
            </wp:anchor>
          </w:drawing>
        </mc:Choice>
        <mc:Fallback>
          <w:pict>
            <v:shape id="文本框 5" o:spid="_x0000_s1026" o:spt="202" type="#_x0000_t202" style="position:absolute;left:0pt;margin-left:184.9pt;margin-top:559.85pt;height:14pt;width:14.25pt;mso-position-horizontal-relative:page;mso-position-vertical-relative:page;z-index:-251648000;mso-width-relative:page;mso-height-relative:page;" filled="f" stroked="f" coordsize="21600,21600" o:gfxdata="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qImp2wAAAA0BAAAPAAAAAAAAAAEAIAAAACIAAABkcnMvZG93bnJldi54bWxQ&#10;SwECFAAUAAAACACHTuJARyg7L7sBAAByAwAADgAAAAAAAAABACAAAAAqAQAAZHJzL2Uyb0RvYy54&#10;bWxQSwUGAAAAAAYABgBZAQAAVwUAAAAA&#10;">
              <v:fill on="f" focussize="0,0"/>
              <v:stroke on="f"/>
              <v:imagedata o:title=""/>
              <o:lock v:ext="edit" aspectratio="f"/>
              <v:textbox inset="0mm,0mm,0mm,0mm">
                <w:txbxContent>
                  <w:p>
                    <w:pPr>
                      <w:spacing w:line="264" w:lineRule="exact"/>
                      <w:ind w:left="20"/>
                      <w:rPr>
                        <w:rFonts w:ascii="Calibri"/>
                        <w:sz w:val="24"/>
                      </w:rPr>
                    </w:pPr>
                    <w:r>
                      <w:rPr>
                        <w:rFonts w:ascii="Calibri"/>
                        <w:sz w:val="24"/>
                      </w:rPr>
                      <w:t>06</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2366645</wp:posOffset>
              </wp:positionH>
              <wp:positionV relativeFrom="page">
                <wp:posOffset>7117715</wp:posOffset>
              </wp:positionV>
              <wp:extent cx="160655" cy="160020"/>
              <wp:effectExtent l="0" t="0" r="0" b="0"/>
              <wp:wrapNone/>
              <wp:docPr id="52" name="文本框 6"/>
              <wp:cNvGraphicFramePr/>
              <a:graphic xmlns:a="http://schemas.openxmlformats.org/drawingml/2006/main">
                <a:graphicData uri="http://schemas.microsoft.com/office/word/2010/wordprocessingShape">
                  <wps:wsp>
                    <wps:cNvSpPr txBox="1"/>
                    <wps:spPr>
                      <a:xfrm>
                        <a:off x="0" y="0"/>
                        <a:ext cx="160655" cy="160020"/>
                      </a:xfrm>
                      <a:prstGeom prst="rect">
                        <a:avLst/>
                      </a:prstGeom>
                      <a:noFill/>
                      <a:ln>
                        <a:noFill/>
                      </a:ln>
                    </wps:spPr>
                    <wps:txbx>
                      <w:txbxContent>
                        <w:p>
                          <w:pPr>
                            <w:pStyle w:val="5"/>
                            <w:spacing w:line="235" w:lineRule="exact"/>
                            <w:ind w:left="20"/>
                            <w:rPr>
                              <w:rFonts w:ascii="Calibri"/>
                            </w:rPr>
                          </w:pPr>
                          <w:r>
                            <w:rPr>
                              <w:rFonts w:ascii="Calibri"/>
                            </w:rPr>
                            <w:t>07</w:t>
                          </w:r>
                        </w:p>
                      </w:txbxContent>
                    </wps:txbx>
                    <wps:bodyPr lIns="0" tIns="0" rIns="0" bIns="0" upright="1"/>
                  </wps:wsp>
                </a:graphicData>
              </a:graphic>
            </wp:anchor>
          </w:drawing>
        </mc:Choice>
        <mc:Fallback>
          <w:pict>
            <v:shape id="文本框 6" o:spid="_x0000_s1026" o:spt="202" type="#_x0000_t202" style="position:absolute;left:0pt;margin-left:186.35pt;margin-top:560.45pt;height:12.6pt;width:12.65pt;mso-position-horizontal-relative:page;mso-position-vertical-relative:page;z-index:-251646976;mso-width-relative:page;mso-height-relative:page;" filled="f" stroked="f" coordsize="21600,21600" o:gfxdata="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ADBTNsAAAANAQAADwAAAAAAAAABACAAAAAiAAAAZHJzL2Rvd25yZXYueG1sUEsB&#10;AhQAFAAAAAgAh07iQEiEKKK5AQAAcgMAAA4AAAAAAAAAAQAgAAAAKgEAAGRycy9lMm9Eb2MueG1s&#10;UEsFBgAAAAAGAAYAWQEAAFUFAAAAAA==&#10;">
              <v:fill on="f" focussize="0,0"/>
              <v:stroke on="f"/>
              <v:imagedata o:title=""/>
              <o:lock v:ext="edit" aspectratio="f"/>
              <v:textbox inset="0mm,0mm,0mm,0mm">
                <w:txbxContent>
                  <w:p>
                    <w:pPr>
                      <w:pStyle w:val="5"/>
                      <w:spacing w:line="235" w:lineRule="exact"/>
                      <w:ind w:left="20"/>
                      <w:rPr>
                        <w:rFonts w:ascii="Calibri"/>
                      </w:rPr>
                    </w:pPr>
                    <w:r>
                      <w:rPr>
                        <w:rFonts w:ascii="Calibri"/>
                      </w:rPr>
                      <w:t>07</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2538730</wp:posOffset>
              </wp:positionH>
              <wp:positionV relativeFrom="page">
                <wp:posOffset>7117715</wp:posOffset>
              </wp:positionV>
              <wp:extent cx="160020" cy="160020"/>
              <wp:effectExtent l="0" t="0" r="0" b="0"/>
              <wp:wrapNone/>
              <wp:docPr id="53" name="文本框 7"/>
              <wp:cNvGraphicFramePr/>
              <a:graphic xmlns:a="http://schemas.openxmlformats.org/drawingml/2006/main">
                <a:graphicData uri="http://schemas.microsoft.com/office/word/2010/wordprocessingShape">
                  <wps:wsp>
                    <wps:cNvSpPr txBox="1"/>
                    <wps:spPr>
                      <a:xfrm>
                        <a:off x="0" y="0"/>
                        <a:ext cx="160020" cy="160020"/>
                      </a:xfrm>
                      <a:prstGeom prst="rect">
                        <a:avLst/>
                      </a:prstGeom>
                      <a:noFill/>
                      <a:ln>
                        <a:noFill/>
                      </a:ln>
                    </wps:spPr>
                    <wps:txbx>
                      <w:txbxContent>
                        <w:p>
                          <w:pPr>
                            <w:pStyle w:val="5"/>
                            <w:spacing w:line="235" w:lineRule="exact"/>
                            <w:ind w:left="20"/>
                            <w:rPr>
                              <w:rFonts w:ascii="Calibri"/>
                            </w:rPr>
                          </w:pPr>
                          <w:r>
                            <w:rPr>
                              <w:rFonts w:ascii="Calibri"/>
                            </w:rPr>
                            <w:t>08</w:t>
                          </w:r>
                        </w:p>
                      </w:txbxContent>
                    </wps:txbx>
                    <wps:bodyPr lIns="0" tIns="0" rIns="0" bIns="0" upright="1"/>
                  </wps:wsp>
                </a:graphicData>
              </a:graphic>
            </wp:anchor>
          </w:drawing>
        </mc:Choice>
        <mc:Fallback>
          <w:pict>
            <v:shape id="文本框 7" o:spid="_x0000_s1026" o:spt="202" type="#_x0000_t202" style="position:absolute;left:0pt;margin-left:199.9pt;margin-top:560.45pt;height:12.6pt;width:12.6pt;mso-position-horizontal-relative:page;mso-position-vertical-relative:page;z-index:-251645952;mso-width-relative:page;mso-height-relative:page;" filled="f" stroked="f" coordsize="21600,21600" o:gfxdata="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ZiqVzaAAAADQEAAA8AAAAAAAAAAQAgAAAAIgAAAGRycy9kb3ducmV2LnhtbFBLAQIUABQA&#10;AAAIAIdO4kC0gHI5tQEAAHIDAAAOAAAAAAAAAAEAIAAAACkBAABkcnMvZTJvRG9jLnhtbFBLBQYA&#10;AAAABgAGAFkBAABQBQAAAAA=&#10;">
              <v:fill on="f" focussize="0,0"/>
              <v:stroke on="f"/>
              <v:imagedata o:title=""/>
              <o:lock v:ext="edit" aspectratio="f"/>
              <v:textbox inset="0mm,0mm,0mm,0mm">
                <w:txbxContent>
                  <w:p>
                    <w:pPr>
                      <w:pStyle w:val="5"/>
                      <w:spacing w:line="235" w:lineRule="exact"/>
                      <w:ind w:left="20"/>
                      <w:rPr>
                        <w:rFonts w:ascii="Calibri"/>
                      </w:rPr>
                    </w:pPr>
                    <w:r>
                      <w:rPr>
                        <w:rFonts w:ascii="Calibri"/>
                      </w:rPr>
                      <w:t>08</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2471420</wp:posOffset>
              </wp:positionH>
              <wp:positionV relativeFrom="page">
                <wp:posOffset>7117715</wp:posOffset>
              </wp:positionV>
              <wp:extent cx="162560" cy="160020"/>
              <wp:effectExtent l="0" t="0" r="0" b="0"/>
              <wp:wrapNone/>
              <wp:docPr id="54" name="文本框 8"/>
              <wp:cNvGraphicFramePr/>
              <a:graphic xmlns:a="http://schemas.openxmlformats.org/drawingml/2006/main">
                <a:graphicData uri="http://schemas.microsoft.com/office/word/2010/wordprocessingShape">
                  <wps:wsp>
                    <wps:cNvSpPr txBox="1"/>
                    <wps:spPr>
                      <a:xfrm>
                        <a:off x="0" y="0"/>
                        <a:ext cx="162560" cy="160020"/>
                      </a:xfrm>
                      <a:prstGeom prst="rect">
                        <a:avLst/>
                      </a:prstGeom>
                      <a:noFill/>
                      <a:ln>
                        <a:noFill/>
                      </a:ln>
                    </wps:spPr>
                    <wps:txbx>
                      <w:txbxContent>
                        <w:p>
                          <w:pPr>
                            <w:pStyle w:val="5"/>
                            <w:spacing w:line="235" w:lineRule="exact"/>
                            <w:ind w:left="20"/>
                            <w:rPr>
                              <w:rFonts w:ascii="Calibri"/>
                            </w:rPr>
                          </w:pPr>
                          <w:r>
                            <w:rPr>
                              <w:rFonts w:ascii="Calibri"/>
                            </w:rPr>
                            <w:t>09</w:t>
                          </w:r>
                        </w:p>
                      </w:txbxContent>
                    </wps:txbx>
                    <wps:bodyPr lIns="0" tIns="0" rIns="0" bIns="0" upright="1"/>
                  </wps:wsp>
                </a:graphicData>
              </a:graphic>
            </wp:anchor>
          </w:drawing>
        </mc:Choice>
        <mc:Fallback>
          <w:pict>
            <v:shape id="文本框 8" o:spid="_x0000_s1026" o:spt="202" type="#_x0000_t202" style="position:absolute;left:0pt;margin-left:194.6pt;margin-top:560.45pt;height:12.6pt;width:12.8pt;mso-position-horizontal-relative:page;mso-position-vertical-relative:page;z-index:-251644928;mso-width-relative:page;mso-height-relative:page;" filled="f" stroked="f" coordsize="21600,21600" o:gfxdata="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92RFNoAAAANAQAADwAAAAAAAAABACAAAAAiAAAAZHJzL2Rvd25yZXYueG1sUEsB&#10;AhQAFAAAAAgAh07iQD1cIRe6AQAAcgMAAA4AAAAAAAAAAQAgAAAAKQEAAGRycy9lMm9Eb2MueG1s&#10;UEsFBgAAAAAGAAYAWQEAAFUFAAAAAA==&#10;">
              <v:fill on="f" focussize="0,0"/>
              <v:stroke on="f"/>
              <v:imagedata o:title=""/>
              <o:lock v:ext="edit" aspectratio="f"/>
              <v:textbox inset="0mm,0mm,0mm,0mm">
                <w:txbxContent>
                  <w:p>
                    <w:pPr>
                      <w:pStyle w:val="5"/>
                      <w:spacing w:line="235" w:lineRule="exact"/>
                      <w:ind w:left="20"/>
                      <w:rPr>
                        <w:rFonts w:ascii="Calibri"/>
                      </w:rPr>
                    </w:pPr>
                    <w:r>
                      <w:rPr>
                        <w:rFonts w:ascii="Calibri"/>
                      </w:rPr>
                      <w:t>09</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290" w:hanging="183"/>
        <w:jc w:val="left"/>
      </w:pPr>
      <w:rPr>
        <w:rFonts w:hint="default" w:ascii="黑体" w:hAnsi="黑体" w:eastAsia="黑体" w:cs="黑体"/>
        <w:spacing w:val="1"/>
        <w:w w:val="100"/>
        <w:sz w:val="16"/>
        <w:szCs w:val="16"/>
        <w:lang w:val="en-US" w:eastAsia="zh-CN" w:bidi="ar-SA"/>
      </w:rPr>
    </w:lvl>
    <w:lvl w:ilvl="1" w:tentative="0">
      <w:start w:val="0"/>
      <w:numFmt w:val="bullet"/>
      <w:lvlText w:val="•"/>
      <w:lvlJc w:val="left"/>
      <w:pPr>
        <w:ind w:left="915" w:hanging="183"/>
      </w:pPr>
      <w:rPr>
        <w:rFonts w:hint="default"/>
        <w:lang w:val="en-US" w:eastAsia="zh-CN" w:bidi="ar-SA"/>
      </w:rPr>
    </w:lvl>
    <w:lvl w:ilvl="2" w:tentative="0">
      <w:start w:val="0"/>
      <w:numFmt w:val="bullet"/>
      <w:lvlText w:val="•"/>
      <w:lvlJc w:val="left"/>
      <w:pPr>
        <w:ind w:left="1530" w:hanging="183"/>
      </w:pPr>
      <w:rPr>
        <w:rFonts w:hint="default"/>
        <w:lang w:val="en-US" w:eastAsia="zh-CN" w:bidi="ar-SA"/>
      </w:rPr>
    </w:lvl>
    <w:lvl w:ilvl="3" w:tentative="0">
      <w:start w:val="0"/>
      <w:numFmt w:val="bullet"/>
      <w:lvlText w:val="•"/>
      <w:lvlJc w:val="left"/>
      <w:pPr>
        <w:ind w:left="2145" w:hanging="183"/>
      </w:pPr>
      <w:rPr>
        <w:rFonts w:hint="default"/>
        <w:lang w:val="en-US" w:eastAsia="zh-CN" w:bidi="ar-SA"/>
      </w:rPr>
    </w:lvl>
    <w:lvl w:ilvl="4" w:tentative="0">
      <w:start w:val="0"/>
      <w:numFmt w:val="bullet"/>
      <w:lvlText w:val="•"/>
      <w:lvlJc w:val="left"/>
      <w:pPr>
        <w:ind w:left="2760" w:hanging="183"/>
      </w:pPr>
      <w:rPr>
        <w:rFonts w:hint="default"/>
        <w:lang w:val="en-US" w:eastAsia="zh-CN" w:bidi="ar-SA"/>
      </w:rPr>
    </w:lvl>
    <w:lvl w:ilvl="5" w:tentative="0">
      <w:start w:val="0"/>
      <w:numFmt w:val="bullet"/>
      <w:lvlText w:val="•"/>
      <w:lvlJc w:val="left"/>
      <w:pPr>
        <w:ind w:left="3375" w:hanging="183"/>
      </w:pPr>
      <w:rPr>
        <w:rFonts w:hint="default"/>
        <w:lang w:val="en-US" w:eastAsia="zh-CN" w:bidi="ar-SA"/>
      </w:rPr>
    </w:lvl>
    <w:lvl w:ilvl="6" w:tentative="0">
      <w:start w:val="0"/>
      <w:numFmt w:val="bullet"/>
      <w:lvlText w:val="•"/>
      <w:lvlJc w:val="left"/>
      <w:pPr>
        <w:ind w:left="3990" w:hanging="183"/>
      </w:pPr>
      <w:rPr>
        <w:rFonts w:hint="default"/>
        <w:lang w:val="en-US" w:eastAsia="zh-CN" w:bidi="ar-SA"/>
      </w:rPr>
    </w:lvl>
    <w:lvl w:ilvl="7" w:tentative="0">
      <w:start w:val="0"/>
      <w:numFmt w:val="bullet"/>
      <w:lvlText w:val="•"/>
      <w:lvlJc w:val="left"/>
      <w:pPr>
        <w:ind w:left="4605" w:hanging="183"/>
      </w:pPr>
      <w:rPr>
        <w:rFonts w:hint="default"/>
        <w:lang w:val="en-US" w:eastAsia="zh-CN" w:bidi="ar-SA"/>
      </w:rPr>
    </w:lvl>
    <w:lvl w:ilvl="8" w:tentative="0">
      <w:start w:val="0"/>
      <w:numFmt w:val="bullet"/>
      <w:lvlText w:val="•"/>
      <w:lvlJc w:val="left"/>
      <w:pPr>
        <w:ind w:left="5220" w:hanging="183"/>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290" w:hanging="183"/>
        <w:jc w:val="left"/>
      </w:pPr>
      <w:rPr>
        <w:rFonts w:hint="default" w:ascii="黑体" w:hAnsi="黑体" w:eastAsia="黑体" w:cs="黑体"/>
        <w:spacing w:val="1"/>
        <w:w w:val="100"/>
        <w:sz w:val="16"/>
        <w:szCs w:val="16"/>
        <w:lang w:val="en-US" w:eastAsia="zh-CN" w:bidi="ar-SA"/>
      </w:rPr>
    </w:lvl>
    <w:lvl w:ilvl="1" w:tentative="0">
      <w:start w:val="0"/>
      <w:numFmt w:val="bullet"/>
      <w:lvlText w:val="•"/>
      <w:lvlJc w:val="left"/>
      <w:pPr>
        <w:ind w:left="915" w:hanging="183"/>
      </w:pPr>
      <w:rPr>
        <w:rFonts w:hint="default"/>
        <w:lang w:val="en-US" w:eastAsia="zh-CN" w:bidi="ar-SA"/>
      </w:rPr>
    </w:lvl>
    <w:lvl w:ilvl="2" w:tentative="0">
      <w:start w:val="0"/>
      <w:numFmt w:val="bullet"/>
      <w:lvlText w:val="•"/>
      <w:lvlJc w:val="left"/>
      <w:pPr>
        <w:ind w:left="1530" w:hanging="183"/>
      </w:pPr>
      <w:rPr>
        <w:rFonts w:hint="default"/>
        <w:lang w:val="en-US" w:eastAsia="zh-CN" w:bidi="ar-SA"/>
      </w:rPr>
    </w:lvl>
    <w:lvl w:ilvl="3" w:tentative="0">
      <w:start w:val="0"/>
      <w:numFmt w:val="bullet"/>
      <w:lvlText w:val="•"/>
      <w:lvlJc w:val="left"/>
      <w:pPr>
        <w:ind w:left="2145" w:hanging="183"/>
      </w:pPr>
      <w:rPr>
        <w:rFonts w:hint="default"/>
        <w:lang w:val="en-US" w:eastAsia="zh-CN" w:bidi="ar-SA"/>
      </w:rPr>
    </w:lvl>
    <w:lvl w:ilvl="4" w:tentative="0">
      <w:start w:val="0"/>
      <w:numFmt w:val="bullet"/>
      <w:lvlText w:val="•"/>
      <w:lvlJc w:val="left"/>
      <w:pPr>
        <w:ind w:left="2760" w:hanging="183"/>
      </w:pPr>
      <w:rPr>
        <w:rFonts w:hint="default"/>
        <w:lang w:val="en-US" w:eastAsia="zh-CN" w:bidi="ar-SA"/>
      </w:rPr>
    </w:lvl>
    <w:lvl w:ilvl="5" w:tentative="0">
      <w:start w:val="0"/>
      <w:numFmt w:val="bullet"/>
      <w:lvlText w:val="•"/>
      <w:lvlJc w:val="left"/>
      <w:pPr>
        <w:ind w:left="3375" w:hanging="183"/>
      </w:pPr>
      <w:rPr>
        <w:rFonts w:hint="default"/>
        <w:lang w:val="en-US" w:eastAsia="zh-CN" w:bidi="ar-SA"/>
      </w:rPr>
    </w:lvl>
    <w:lvl w:ilvl="6" w:tentative="0">
      <w:start w:val="0"/>
      <w:numFmt w:val="bullet"/>
      <w:lvlText w:val="•"/>
      <w:lvlJc w:val="left"/>
      <w:pPr>
        <w:ind w:left="3990" w:hanging="183"/>
      </w:pPr>
      <w:rPr>
        <w:rFonts w:hint="default"/>
        <w:lang w:val="en-US" w:eastAsia="zh-CN" w:bidi="ar-SA"/>
      </w:rPr>
    </w:lvl>
    <w:lvl w:ilvl="7" w:tentative="0">
      <w:start w:val="0"/>
      <w:numFmt w:val="bullet"/>
      <w:lvlText w:val="•"/>
      <w:lvlJc w:val="left"/>
      <w:pPr>
        <w:ind w:left="4605" w:hanging="183"/>
      </w:pPr>
      <w:rPr>
        <w:rFonts w:hint="default"/>
        <w:lang w:val="en-US" w:eastAsia="zh-CN" w:bidi="ar-SA"/>
      </w:rPr>
    </w:lvl>
    <w:lvl w:ilvl="8" w:tentative="0">
      <w:start w:val="0"/>
      <w:numFmt w:val="bullet"/>
      <w:lvlText w:val="•"/>
      <w:lvlJc w:val="left"/>
      <w:pPr>
        <w:ind w:left="5220" w:hanging="183"/>
      </w:pPr>
      <w:rPr>
        <w:rFonts w:hint="default"/>
        <w:lang w:val="en-US" w:eastAsia="zh-CN" w:bidi="ar-SA"/>
      </w:rPr>
    </w:lvl>
  </w:abstractNum>
  <w:abstractNum w:abstractNumId="2">
    <w:nsid w:val="CF092B84"/>
    <w:multiLevelType w:val="multilevel"/>
    <w:tmpl w:val="CF092B84"/>
    <w:lvl w:ilvl="0" w:tentative="0">
      <w:start w:val="1"/>
      <w:numFmt w:val="decimal"/>
      <w:lvlText w:val="%1."/>
      <w:lvlJc w:val="left"/>
      <w:pPr>
        <w:ind w:left="290" w:hanging="183"/>
        <w:jc w:val="left"/>
      </w:pPr>
      <w:rPr>
        <w:rFonts w:hint="default" w:ascii="黑体" w:hAnsi="黑体" w:eastAsia="黑体" w:cs="黑体"/>
        <w:spacing w:val="1"/>
        <w:w w:val="100"/>
        <w:sz w:val="16"/>
        <w:szCs w:val="16"/>
        <w:lang w:val="en-US" w:eastAsia="zh-CN" w:bidi="ar-SA"/>
      </w:rPr>
    </w:lvl>
    <w:lvl w:ilvl="1" w:tentative="0">
      <w:start w:val="0"/>
      <w:numFmt w:val="bullet"/>
      <w:lvlText w:val="•"/>
      <w:lvlJc w:val="left"/>
      <w:pPr>
        <w:ind w:left="915" w:hanging="183"/>
      </w:pPr>
      <w:rPr>
        <w:rFonts w:hint="default"/>
        <w:lang w:val="en-US" w:eastAsia="zh-CN" w:bidi="ar-SA"/>
      </w:rPr>
    </w:lvl>
    <w:lvl w:ilvl="2" w:tentative="0">
      <w:start w:val="0"/>
      <w:numFmt w:val="bullet"/>
      <w:lvlText w:val="•"/>
      <w:lvlJc w:val="left"/>
      <w:pPr>
        <w:ind w:left="1530" w:hanging="183"/>
      </w:pPr>
      <w:rPr>
        <w:rFonts w:hint="default"/>
        <w:lang w:val="en-US" w:eastAsia="zh-CN" w:bidi="ar-SA"/>
      </w:rPr>
    </w:lvl>
    <w:lvl w:ilvl="3" w:tentative="0">
      <w:start w:val="0"/>
      <w:numFmt w:val="bullet"/>
      <w:lvlText w:val="•"/>
      <w:lvlJc w:val="left"/>
      <w:pPr>
        <w:ind w:left="2145" w:hanging="183"/>
      </w:pPr>
      <w:rPr>
        <w:rFonts w:hint="default"/>
        <w:lang w:val="en-US" w:eastAsia="zh-CN" w:bidi="ar-SA"/>
      </w:rPr>
    </w:lvl>
    <w:lvl w:ilvl="4" w:tentative="0">
      <w:start w:val="0"/>
      <w:numFmt w:val="bullet"/>
      <w:lvlText w:val="•"/>
      <w:lvlJc w:val="left"/>
      <w:pPr>
        <w:ind w:left="2760" w:hanging="183"/>
      </w:pPr>
      <w:rPr>
        <w:rFonts w:hint="default"/>
        <w:lang w:val="en-US" w:eastAsia="zh-CN" w:bidi="ar-SA"/>
      </w:rPr>
    </w:lvl>
    <w:lvl w:ilvl="5" w:tentative="0">
      <w:start w:val="0"/>
      <w:numFmt w:val="bullet"/>
      <w:lvlText w:val="•"/>
      <w:lvlJc w:val="left"/>
      <w:pPr>
        <w:ind w:left="3375" w:hanging="183"/>
      </w:pPr>
      <w:rPr>
        <w:rFonts w:hint="default"/>
        <w:lang w:val="en-US" w:eastAsia="zh-CN" w:bidi="ar-SA"/>
      </w:rPr>
    </w:lvl>
    <w:lvl w:ilvl="6" w:tentative="0">
      <w:start w:val="0"/>
      <w:numFmt w:val="bullet"/>
      <w:lvlText w:val="•"/>
      <w:lvlJc w:val="left"/>
      <w:pPr>
        <w:ind w:left="3990" w:hanging="183"/>
      </w:pPr>
      <w:rPr>
        <w:rFonts w:hint="default"/>
        <w:lang w:val="en-US" w:eastAsia="zh-CN" w:bidi="ar-SA"/>
      </w:rPr>
    </w:lvl>
    <w:lvl w:ilvl="7" w:tentative="0">
      <w:start w:val="0"/>
      <w:numFmt w:val="bullet"/>
      <w:lvlText w:val="•"/>
      <w:lvlJc w:val="left"/>
      <w:pPr>
        <w:ind w:left="4605" w:hanging="183"/>
      </w:pPr>
      <w:rPr>
        <w:rFonts w:hint="default"/>
        <w:lang w:val="en-US" w:eastAsia="zh-CN" w:bidi="ar-SA"/>
      </w:rPr>
    </w:lvl>
    <w:lvl w:ilvl="8" w:tentative="0">
      <w:start w:val="0"/>
      <w:numFmt w:val="bullet"/>
      <w:lvlText w:val="•"/>
      <w:lvlJc w:val="left"/>
      <w:pPr>
        <w:ind w:left="5220" w:hanging="183"/>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591" w:hanging="163"/>
        <w:jc w:val="left"/>
      </w:pPr>
      <w:rPr>
        <w:rFonts w:hint="default" w:ascii="Calibri" w:hAnsi="Calibri" w:eastAsia="Calibri" w:cs="Calibri"/>
        <w:spacing w:val="-1"/>
        <w:w w:val="100"/>
        <w:sz w:val="19"/>
        <w:szCs w:val="19"/>
        <w:lang w:val="en-US" w:eastAsia="zh-CN" w:bidi="ar-SA"/>
      </w:rPr>
    </w:lvl>
    <w:lvl w:ilvl="1" w:tentative="0">
      <w:start w:val="0"/>
      <w:numFmt w:val="bullet"/>
      <w:lvlText w:val="•"/>
      <w:lvlJc w:val="left"/>
      <w:pPr>
        <w:ind w:left="1377" w:hanging="163"/>
      </w:pPr>
      <w:rPr>
        <w:rFonts w:hint="default"/>
        <w:lang w:val="en-US" w:eastAsia="zh-CN" w:bidi="ar-SA"/>
      </w:rPr>
    </w:lvl>
    <w:lvl w:ilvl="2" w:tentative="0">
      <w:start w:val="0"/>
      <w:numFmt w:val="bullet"/>
      <w:lvlText w:val="•"/>
      <w:lvlJc w:val="left"/>
      <w:pPr>
        <w:ind w:left="2154" w:hanging="163"/>
      </w:pPr>
      <w:rPr>
        <w:rFonts w:hint="default"/>
        <w:lang w:val="en-US" w:eastAsia="zh-CN" w:bidi="ar-SA"/>
      </w:rPr>
    </w:lvl>
    <w:lvl w:ilvl="3" w:tentative="0">
      <w:start w:val="0"/>
      <w:numFmt w:val="bullet"/>
      <w:lvlText w:val="•"/>
      <w:lvlJc w:val="left"/>
      <w:pPr>
        <w:ind w:left="2931" w:hanging="163"/>
      </w:pPr>
      <w:rPr>
        <w:rFonts w:hint="default"/>
        <w:lang w:val="en-US" w:eastAsia="zh-CN" w:bidi="ar-SA"/>
      </w:rPr>
    </w:lvl>
    <w:lvl w:ilvl="4" w:tentative="0">
      <w:start w:val="0"/>
      <w:numFmt w:val="bullet"/>
      <w:lvlText w:val="•"/>
      <w:lvlJc w:val="left"/>
      <w:pPr>
        <w:ind w:left="3709" w:hanging="163"/>
      </w:pPr>
      <w:rPr>
        <w:rFonts w:hint="default"/>
        <w:lang w:val="en-US" w:eastAsia="zh-CN" w:bidi="ar-SA"/>
      </w:rPr>
    </w:lvl>
    <w:lvl w:ilvl="5" w:tentative="0">
      <w:start w:val="0"/>
      <w:numFmt w:val="bullet"/>
      <w:lvlText w:val="•"/>
      <w:lvlJc w:val="left"/>
      <w:pPr>
        <w:ind w:left="4486" w:hanging="163"/>
      </w:pPr>
      <w:rPr>
        <w:rFonts w:hint="default"/>
        <w:lang w:val="en-US" w:eastAsia="zh-CN" w:bidi="ar-SA"/>
      </w:rPr>
    </w:lvl>
    <w:lvl w:ilvl="6" w:tentative="0">
      <w:start w:val="0"/>
      <w:numFmt w:val="bullet"/>
      <w:lvlText w:val="•"/>
      <w:lvlJc w:val="left"/>
      <w:pPr>
        <w:ind w:left="5263" w:hanging="163"/>
      </w:pPr>
      <w:rPr>
        <w:rFonts w:hint="default"/>
        <w:lang w:val="en-US" w:eastAsia="zh-CN" w:bidi="ar-SA"/>
      </w:rPr>
    </w:lvl>
    <w:lvl w:ilvl="7" w:tentative="0">
      <w:start w:val="0"/>
      <w:numFmt w:val="bullet"/>
      <w:lvlText w:val="•"/>
      <w:lvlJc w:val="left"/>
      <w:pPr>
        <w:ind w:left="6040" w:hanging="163"/>
      </w:pPr>
      <w:rPr>
        <w:rFonts w:hint="default"/>
        <w:lang w:val="en-US" w:eastAsia="zh-CN" w:bidi="ar-SA"/>
      </w:rPr>
    </w:lvl>
    <w:lvl w:ilvl="8" w:tentative="0">
      <w:start w:val="0"/>
      <w:numFmt w:val="bullet"/>
      <w:lvlText w:val="•"/>
      <w:lvlJc w:val="left"/>
      <w:pPr>
        <w:ind w:left="6818" w:hanging="163"/>
      </w:pPr>
      <w:rPr>
        <w:rFonts w:hint="default"/>
        <w:lang w:val="en-US" w:eastAsia="zh-CN" w:bidi="ar-SA"/>
      </w:rPr>
    </w:lvl>
  </w:abstractNum>
  <w:abstractNum w:abstractNumId="4">
    <w:nsid w:val="03D62ECE"/>
    <w:multiLevelType w:val="multilevel"/>
    <w:tmpl w:val="03D62ECE"/>
    <w:lvl w:ilvl="0" w:tentative="0">
      <w:start w:val="1"/>
      <w:numFmt w:val="decimal"/>
      <w:lvlText w:val="%1."/>
      <w:lvlJc w:val="left"/>
      <w:pPr>
        <w:ind w:left="290" w:hanging="183"/>
        <w:jc w:val="left"/>
      </w:pPr>
      <w:rPr>
        <w:rFonts w:hint="default" w:ascii="黑体" w:hAnsi="黑体" w:eastAsia="黑体" w:cs="黑体"/>
        <w:spacing w:val="1"/>
        <w:w w:val="100"/>
        <w:sz w:val="16"/>
        <w:szCs w:val="16"/>
        <w:lang w:val="en-US" w:eastAsia="zh-CN" w:bidi="ar-SA"/>
      </w:rPr>
    </w:lvl>
    <w:lvl w:ilvl="1" w:tentative="0">
      <w:start w:val="0"/>
      <w:numFmt w:val="bullet"/>
      <w:lvlText w:val="•"/>
      <w:lvlJc w:val="left"/>
      <w:pPr>
        <w:ind w:left="915" w:hanging="183"/>
      </w:pPr>
      <w:rPr>
        <w:rFonts w:hint="default"/>
        <w:lang w:val="en-US" w:eastAsia="zh-CN" w:bidi="ar-SA"/>
      </w:rPr>
    </w:lvl>
    <w:lvl w:ilvl="2" w:tentative="0">
      <w:start w:val="0"/>
      <w:numFmt w:val="bullet"/>
      <w:lvlText w:val="•"/>
      <w:lvlJc w:val="left"/>
      <w:pPr>
        <w:ind w:left="1530" w:hanging="183"/>
      </w:pPr>
      <w:rPr>
        <w:rFonts w:hint="default"/>
        <w:lang w:val="en-US" w:eastAsia="zh-CN" w:bidi="ar-SA"/>
      </w:rPr>
    </w:lvl>
    <w:lvl w:ilvl="3" w:tentative="0">
      <w:start w:val="0"/>
      <w:numFmt w:val="bullet"/>
      <w:lvlText w:val="•"/>
      <w:lvlJc w:val="left"/>
      <w:pPr>
        <w:ind w:left="2145" w:hanging="183"/>
      </w:pPr>
      <w:rPr>
        <w:rFonts w:hint="default"/>
        <w:lang w:val="en-US" w:eastAsia="zh-CN" w:bidi="ar-SA"/>
      </w:rPr>
    </w:lvl>
    <w:lvl w:ilvl="4" w:tentative="0">
      <w:start w:val="0"/>
      <w:numFmt w:val="bullet"/>
      <w:lvlText w:val="•"/>
      <w:lvlJc w:val="left"/>
      <w:pPr>
        <w:ind w:left="2760" w:hanging="183"/>
      </w:pPr>
      <w:rPr>
        <w:rFonts w:hint="default"/>
        <w:lang w:val="en-US" w:eastAsia="zh-CN" w:bidi="ar-SA"/>
      </w:rPr>
    </w:lvl>
    <w:lvl w:ilvl="5" w:tentative="0">
      <w:start w:val="0"/>
      <w:numFmt w:val="bullet"/>
      <w:lvlText w:val="•"/>
      <w:lvlJc w:val="left"/>
      <w:pPr>
        <w:ind w:left="3375" w:hanging="183"/>
      </w:pPr>
      <w:rPr>
        <w:rFonts w:hint="default"/>
        <w:lang w:val="en-US" w:eastAsia="zh-CN" w:bidi="ar-SA"/>
      </w:rPr>
    </w:lvl>
    <w:lvl w:ilvl="6" w:tentative="0">
      <w:start w:val="0"/>
      <w:numFmt w:val="bullet"/>
      <w:lvlText w:val="•"/>
      <w:lvlJc w:val="left"/>
      <w:pPr>
        <w:ind w:left="3990" w:hanging="183"/>
      </w:pPr>
      <w:rPr>
        <w:rFonts w:hint="default"/>
        <w:lang w:val="en-US" w:eastAsia="zh-CN" w:bidi="ar-SA"/>
      </w:rPr>
    </w:lvl>
    <w:lvl w:ilvl="7" w:tentative="0">
      <w:start w:val="0"/>
      <w:numFmt w:val="bullet"/>
      <w:lvlText w:val="•"/>
      <w:lvlJc w:val="left"/>
      <w:pPr>
        <w:ind w:left="4605" w:hanging="183"/>
      </w:pPr>
      <w:rPr>
        <w:rFonts w:hint="default"/>
        <w:lang w:val="en-US" w:eastAsia="zh-CN" w:bidi="ar-SA"/>
      </w:rPr>
    </w:lvl>
    <w:lvl w:ilvl="8" w:tentative="0">
      <w:start w:val="0"/>
      <w:numFmt w:val="bullet"/>
      <w:lvlText w:val="•"/>
      <w:lvlJc w:val="left"/>
      <w:pPr>
        <w:ind w:left="5220" w:hanging="183"/>
      </w:pPr>
      <w:rPr>
        <w:rFonts w:hint="default"/>
        <w:lang w:val="en-US" w:eastAsia="zh-CN" w:bidi="ar-SA"/>
      </w:rPr>
    </w:lvl>
  </w:abstractNum>
  <w:abstractNum w:abstractNumId="5">
    <w:nsid w:val="07245F8A"/>
    <w:multiLevelType w:val="singleLevel"/>
    <w:tmpl w:val="07245F8A"/>
    <w:lvl w:ilvl="0" w:tentative="0">
      <w:start w:val="1"/>
      <w:numFmt w:val="decimal"/>
      <w:lvlText w:val="%1."/>
      <w:lvlJc w:val="left"/>
      <w:pPr>
        <w:tabs>
          <w:tab w:val="left" w:pos="312"/>
        </w:tabs>
      </w:pPr>
    </w:lvl>
  </w:abstractNum>
  <w:abstractNum w:abstractNumId="6">
    <w:nsid w:val="59ADCABA"/>
    <w:multiLevelType w:val="multilevel"/>
    <w:tmpl w:val="59ADCABA"/>
    <w:lvl w:ilvl="0" w:tentative="0">
      <w:start w:val="1"/>
      <w:numFmt w:val="decimal"/>
      <w:lvlText w:val="%1."/>
      <w:lvlJc w:val="left"/>
      <w:pPr>
        <w:ind w:left="290" w:hanging="183"/>
        <w:jc w:val="left"/>
      </w:pPr>
      <w:rPr>
        <w:rFonts w:hint="default" w:ascii="黑体" w:hAnsi="黑体" w:eastAsia="黑体" w:cs="黑体"/>
        <w:spacing w:val="1"/>
        <w:w w:val="100"/>
        <w:sz w:val="16"/>
        <w:szCs w:val="16"/>
        <w:lang w:val="en-US" w:eastAsia="zh-CN" w:bidi="ar-SA"/>
      </w:rPr>
    </w:lvl>
    <w:lvl w:ilvl="1" w:tentative="0">
      <w:start w:val="0"/>
      <w:numFmt w:val="bullet"/>
      <w:lvlText w:val="•"/>
      <w:lvlJc w:val="left"/>
      <w:pPr>
        <w:ind w:left="915" w:hanging="183"/>
      </w:pPr>
      <w:rPr>
        <w:rFonts w:hint="default"/>
        <w:lang w:val="en-US" w:eastAsia="zh-CN" w:bidi="ar-SA"/>
      </w:rPr>
    </w:lvl>
    <w:lvl w:ilvl="2" w:tentative="0">
      <w:start w:val="0"/>
      <w:numFmt w:val="bullet"/>
      <w:lvlText w:val="•"/>
      <w:lvlJc w:val="left"/>
      <w:pPr>
        <w:ind w:left="1530" w:hanging="183"/>
      </w:pPr>
      <w:rPr>
        <w:rFonts w:hint="default"/>
        <w:lang w:val="en-US" w:eastAsia="zh-CN" w:bidi="ar-SA"/>
      </w:rPr>
    </w:lvl>
    <w:lvl w:ilvl="3" w:tentative="0">
      <w:start w:val="0"/>
      <w:numFmt w:val="bullet"/>
      <w:lvlText w:val="•"/>
      <w:lvlJc w:val="left"/>
      <w:pPr>
        <w:ind w:left="2145" w:hanging="183"/>
      </w:pPr>
      <w:rPr>
        <w:rFonts w:hint="default"/>
        <w:lang w:val="en-US" w:eastAsia="zh-CN" w:bidi="ar-SA"/>
      </w:rPr>
    </w:lvl>
    <w:lvl w:ilvl="4" w:tentative="0">
      <w:start w:val="0"/>
      <w:numFmt w:val="bullet"/>
      <w:lvlText w:val="•"/>
      <w:lvlJc w:val="left"/>
      <w:pPr>
        <w:ind w:left="2760" w:hanging="183"/>
      </w:pPr>
      <w:rPr>
        <w:rFonts w:hint="default"/>
        <w:lang w:val="en-US" w:eastAsia="zh-CN" w:bidi="ar-SA"/>
      </w:rPr>
    </w:lvl>
    <w:lvl w:ilvl="5" w:tentative="0">
      <w:start w:val="0"/>
      <w:numFmt w:val="bullet"/>
      <w:lvlText w:val="•"/>
      <w:lvlJc w:val="left"/>
      <w:pPr>
        <w:ind w:left="3375" w:hanging="183"/>
      </w:pPr>
      <w:rPr>
        <w:rFonts w:hint="default"/>
        <w:lang w:val="en-US" w:eastAsia="zh-CN" w:bidi="ar-SA"/>
      </w:rPr>
    </w:lvl>
    <w:lvl w:ilvl="6" w:tentative="0">
      <w:start w:val="0"/>
      <w:numFmt w:val="bullet"/>
      <w:lvlText w:val="•"/>
      <w:lvlJc w:val="left"/>
      <w:pPr>
        <w:ind w:left="3990" w:hanging="183"/>
      </w:pPr>
      <w:rPr>
        <w:rFonts w:hint="default"/>
        <w:lang w:val="en-US" w:eastAsia="zh-CN" w:bidi="ar-SA"/>
      </w:rPr>
    </w:lvl>
    <w:lvl w:ilvl="7" w:tentative="0">
      <w:start w:val="0"/>
      <w:numFmt w:val="bullet"/>
      <w:lvlText w:val="•"/>
      <w:lvlJc w:val="left"/>
      <w:pPr>
        <w:ind w:left="4605" w:hanging="183"/>
      </w:pPr>
      <w:rPr>
        <w:rFonts w:hint="default"/>
        <w:lang w:val="en-US" w:eastAsia="zh-CN" w:bidi="ar-SA"/>
      </w:rPr>
    </w:lvl>
    <w:lvl w:ilvl="8" w:tentative="0">
      <w:start w:val="0"/>
      <w:numFmt w:val="bullet"/>
      <w:lvlText w:val="•"/>
      <w:lvlJc w:val="left"/>
      <w:pPr>
        <w:ind w:left="5220" w:hanging="183"/>
      </w:pPr>
      <w:rPr>
        <w:rFonts w:hint="default"/>
        <w:lang w:val="en-US" w:eastAsia="zh-CN" w:bidi="ar-SA"/>
      </w:rPr>
    </w:lvl>
  </w:abstractNum>
  <w:num w:numId="1">
    <w:abstractNumId w:val="3"/>
  </w:num>
  <w:num w:numId="2">
    <w:abstractNumId w:val="2"/>
  </w:num>
  <w:num w:numId="3">
    <w:abstractNumId w:val="6"/>
  </w:num>
  <w:num w:numId="4">
    <w:abstractNumId w:val="1"/>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1MzRhYWUxMGZlZTkwZTlmM2M1MDhjNzE3YzdmYmUifQ=="/>
  </w:docVars>
  <w:rsids>
    <w:rsidRoot w:val="004039A6"/>
    <w:rsid w:val="004039A6"/>
    <w:rsid w:val="00B661E7"/>
    <w:rsid w:val="120C71D9"/>
    <w:rsid w:val="38937607"/>
    <w:rsid w:val="439217F4"/>
    <w:rsid w:val="63AB21AA"/>
    <w:rsid w:val="73184B7D"/>
    <w:rsid w:val="78D83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qFormat/>
    <w:uiPriority w:val="1"/>
    <w:pPr>
      <w:spacing w:before="36"/>
      <w:ind w:left="1464" w:right="1391"/>
      <w:jc w:val="center"/>
      <w:outlineLvl w:val="0"/>
    </w:pPr>
    <w:rPr>
      <w:b/>
      <w:bCs/>
      <w:sz w:val="28"/>
      <w:szCs w:val="28"/>
    </w:rPr>
  </w:style>
  <w:style w:type="paragraph" w:styleId="3">
    <w:name w:val="heading 2"/>
    <w:basedOn w:val="1"/>
    <w:next w:val="1"/>
    <w:qFormat/>
    <w:uiPriority w:val="1"/>
    <w:pPr>
      <w:spacing w:before="48"/>
      <w:ind w:left="1044" w:right="1415"/>
      <w:jc w:val="center"/>
      <w:outlineLvl w:val="1"/>
    </w:pPr>
    <w:rPr>
      <w:rFonts w:ascii="黑体" w:hAnsi="黑体" w:eastAsia="黑体" w:cs="黑体"/>
      <w:sz w:val="28"/>
      <w:szCs w:val="28"/>
    </w:rPr>
  </w:style>
  <w:style w:type="paragraph" w:styleId="4">
    <w:name w:val="heading 3"/>
    <w:basedOn w:val="1"/>
    <w:next w:val="1"/>
    <w:autoRedefine/>
    <w:qFormat/>
    <w:uiPriority w:val="1"/>
    <w:pPr>
      <w:ind w:left="20"/>
      <w:outlineLvl w:val="2"/>
    </w:pPr>
    <w:rPr>
      <w:sz w:val="24"/>
      <w:szCs w:val="24"/>
    </w:rPr>
  </w:style>
  <w:style w:type="character" w:default="1" w:styleId="13">
    <w:name w:val="Default Paragraph Font"/>
    <w:semiHidden/>
    <w:unhideWhenUsed/>
    <w:uiPriority w:val="1"/>
  </w:style>
  <w:style w:type="table" w:default="1" w:styleId="12">
    <w:name w:val="Normal Table"/>
    <w:autoRedefin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21"/>
      <w:szCs w:val="21"/>
    </w:rPr>
  </w:style>
  <w:style w:type="paragraph" w:styleId="6">
    <w:name w:val="toc 3"/>
    <w:basedOn w:val="1"/>
    <w:next w:val="1"/>
    <w:qFormat/>
    <w:uiPriority w:val="1"/>
    <w:pPr>
      <w:spacing w:before="355"/>
      <w:ind w:left="1058"/>
    </w:pPr>
    <w:rPr>
      <w:sz w:val="21"/>
      <w:szCs w:val="21"/>
    </w:rPr>
  </w:style>
  <w:style w:type="paragraph" w:styleId="7">
    <w:name w:val="footer"/>
    <w:basedOn w:val="1"/>
    <w:uiPriority w:val="0"/>
    <w:pPr>
      <w:tabs>
        <w:tab w:val="center" w:pos="4153"/>
        <w:tab w:val="right" w:pos="8306"/>
      </w:tabs>
      <w:snapToGrid w:val="0"/>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265"/>
      <w:ind w:left="777"/>
    </w:pPr>
    <w:rPr>
      <w:sz w:val="28"/>
      <w:szCs w:val="28"/>
    </w:rPr>
  </w:style>
  <w:style w:type="paragraph" w:styleId="10">
    <w:name w:val="toc 2"/>
    <w:basedOn w:val="1"/>
    <w:next w:val="1"/>
    <w:qFormat/>
    <w:uiPriority w:val="1"/>
    <w:pPr>
      <w:spacing w:before="153"/>
      <w:ind w:left="777"/>
    </w:pPr>
    <w:rPr>
      <w:b/>
      <w:bCs/>
      <w:i/>
    </w:rPr>
  </w:style>
  <w:style w:type="paragraph" w:styleId="11">
    <w:name w:val="Title"/>
    <w:basedOn w:val="1"/>
    <w:autoRedefine/>
    <w:qFormat/>
    <w:uiPriority w:val="1"/>
    <w:pPr>
      <w:spacing w:before="20"/>
      <w:ind w:left="697" w:right="4313"/>
    </w:pPr>
    <w:rPr>
      <w:rFonts w:ascii="黑体" w:hAnsi="黑体" w:eastAsia="黑体" w:cs="黑体"/>
      <w:sz w:val="48"/>
      <w:szCs w:val="48"/>
    </w:rPr>
  </w:style>
  <w:style w:type="table" w:customStyle="1" w:styleId="14">
    <w:name w:val="Table Normal"/>
    <w:autoRedefine/>
    <w:semiHidden/>
    <w:unhideWhenUsed/>
    <w:qFormat/>
    <w:uiPriority w:val="2"/>
    <w:tblPr>
      <w:tblCellMar>
        <w:top w:w="0" w:type="dxa"/>
        <w:left w:w="0" w:type="dxa"/>
        <w:bottom w:w="0" w:type="dxa"/>
        <w:right w:w="0" w:type="dxa"/>
      </w:tblCellMar>
    </w:tblPr>
  </w:style>
  <w:style w:type="paragraph" w:styleId="15">
    <w:name w:val="List Paragraph"/>
    <w:basedOn w:val="1"/>
    <w:autoRedefine/>
    <w:qFormat/>
    <w:uiPriority w:val="1"/>
    <w:pPr>
      <w:spacing w:before="43"/>
      <w:ind w:left="591" w:hanging="209"/>
    </w:pPr>
  </w:style>
  <w:style w:type="paragraph" w:customStyle="1" w:styleId="16">
    <w:name w:val="Table Paragraph"/>
    <w:basedOn w:val="1"/>
    <w:autoRedefine/>
    <w:qFormat/>
    <w:uiPriority w:val="1"/>
    <w:rPr>
      <w:rFonts w:ascii="黑体" w:hAnsi="黑体" w:eastAsia="黑体" w:cs="黑体"/>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png"/><Relationship Id="rId40" Type="http://schemas.openxmlformats.org/officeDocument/2006/relationships/image" Target="media/image24.jpeg"/><Relationship Id="rId4" Type="http://schemas.openxmlformats.org/officeDocument/2006/relationships/footer" Target="foot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rootClass>
  <codeData xmlns="urn:rootClass:codeData">11470669CE22659A39D7418E48B526A134282275DA2D5FB6DB7FDC2E2066A9DE371832A65A9C3EB5293F091A7F91E33B5EE16BBEB1F51979ADAE898F8190D47AEC2E0444F174A8E8283C1779DE3255B4D47CD4291B7397FD074F0C1F1115768B83C48EC276F85A9832D0478DF206091C7CCC899A8C9EE02B68EA65BBAEC5CA3066E964A89AFE1575949874F82B5AF264FC3AE3709599FA1F77DB65AB9DEC235AA2B697EF55AED2C5381A475ED7DF107AAC80CDD355BBD138481C36492E46BB</codeData>
</rootClas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412AD9-6FF2-40F1-A9DB-40FE6AE85A19}">
  <ds:schemaRefs/>
</ds:datastoreItem>
</file>

<file path=docProps/app.xml><?xml version="1.0" encoding="utf-8"?>
<Properties xmlns="http://schemas.openxmlformats.org/officeDocument/2006/extended-properties" xmlns:vt="http://schemas.openxmlformats.org/officeDocument/2006/docPropsVTypes">
  <Template>Normal.dotm</Template>
  <Company>Aliyun</Company>
  <Pages>25</Pages>
  <Words>3124</Words>
  <Characters>14765</Characters>
  <Lines>423</Lines>
  <Paragraphs>110</Paragraphs>
  <TotalTime>2</TotalTime>
  <ScaleCrop>false</ScaleCrop>
  <LinksUpToDate>false</LinksUpToDate>
  <CharactersWithSpaces>17775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2022-07-01T06:08:00Z</dcterms:created>
  <dc:creator>xbany</dc:creator>
  <cp:lastModifiedBy>Administrator</cp:lastModifiedBy>
  <cp:lastPrinted>2022-07-01T06:08:00Z</cp:lastPrinted>
  <dcterms:modified xsi:type="dcterms:W3CDTF">2024-04-18T02:39:42Z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2021-11-06T00:00:00Z</vt:filetime>
  </property>
  <property fmtid="{D5CDD505-2E9C-101B-9397-08002B2CF9AE}" pid="3" name="Creator">
    <vt:lpwstr>Microsoft® Word 2019</vt:lpwstr>
  </property>
  <property fmtid="{D5CDD505-2E9C-101B-9397-08002B2CF9AE}" pid="4" name="LastSaved">
    <vt:filetime>2021-11-06T00:00:00Z</vt:filetime>
  </property>
  <property fmtid="{D5CDD505-2E9C-101B-9397-08002B2CF9AE}" pid="5" name="KSOProductBuildVer">
    <vt:lpwstr>2052-12.1.0.16729</vt:lpwstr>
  </property>
  <property fmtid="{D5CDD505-2E9C-101B-9397-08002B2CF9AE}" pid="6" name="ICV">
    <vt:lpwstr>9AE073AD6C7D44979B7CDCCE601867B9_13</vt:lpwstr>
  </property>
</Properties>
</file>